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770" w:rsidRPr="009B0864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14"/>
          <w:szCs w:val="14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1"/>
          <w:szCs w:val="21"/>
          <w:lang w:eastAsia="ru-RU"/>
        </w:rPr>
        <w:drawing>
          <wp:anchor distT="0" distB="0" distL="114300" distR="114300" simplePos="0" relativeHeight="251658240" behindDoc="1" locked="0" layoutInCell="1" allowOverlap="1" wp14:anchorId="6D723AB4" wp14:editId="5242FA82">
            <wp:simplePos x="0" y="0"/>
            <wp:positionH relativeFrom="column">
              <wp:posOffset>-252730</wp:posOffset>
            </wp:positionH>
            <wp:positionV relativeFrom="paragraph">
              <wp:posOffset>-83185</wp:posOffset>
            </wp:positionV>
            <wp:extent cx="6250305" cy="9251950"/>
            <wp:effectExtent l="0" t="0" r="0" b="0"/>
            <wp:wrapTight wrapText="bothSides">
              <wp:wrapPolygon edited="0">
                <wp:start x="0" y="0"/>
                <wp:lineTo x="0" y="21570"/>
                <wp:lineTo x="21528" y="21570"/>
                <wp:lineTo x="21528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роизвод практика ПБ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50305" cy="9251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C053D" w:rsidRDefault="00AC053D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184D68" w:rsidRPr="009B0864" w:rsidRDefault="00184D68" w:rsidP="005067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AC053D" w:rsidRDefault="00AC053D" w:rsidP="00094C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bookmarkStart w:id="0" w:name="bookmark0"/>
      <w:r w:rsidRPr="00094C0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1.</w:t>
      </w:r>
      <w:r w:rsidR="00506770" w:rsidRPr="00094C0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Цели практики</w:t>
      </w:r>
      <w:bookmarkEnd w:id="0"/>
    </w:p>
    <w:p w:rsidR="00FD22B2" w:rsidRPr="00094C04" w:rsidRDefault="00FD22B2" w:rsidP="00094C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06770" w:rsidRPr="00094C04" w:rsidRDefault="00506770" w:rsidP="00B740F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Целью производственной практики, в соответствии с государственным образовательным стандартом высшего профессионального образования по направлению бакалавриата</w:t>
      </w:r>
      <w:r w:rsidR="00B74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«Техно</w:t>
      </w:r>
      <w:r w:rsidR="00AC053D"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сферная безопасность» является:</w:t>
      </w:r>
      <w:r w:rsidR="007830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AC053D"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изучение </w:t>
      </w: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организационных основ</w:t>
      </w:r>
    </w:p>
    <w:p w:rsidR="00506770" w:rsidRPr="00094C04" w:rsidRDefault="00506770" w:rsidP="00094C0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осуществления мероприятий по предупреждению и ликвидации последствий аварий и катастроф природного и техногенного характера, функционально - организационных структур </w:t>
      </w:r>
      <w:proofErr w:type="spellStart"/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поисково</w:t>
      </w:r>
      <w:proofErr w:type="spellEnd"/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спасательной службы Министерства Российской Федерации по делам гражданской обороны чрезвычайным ситуациям и ликвидации последствий стихийных бедствий (МЧС России), положения и организационной структуры региональных центров по делам гражданской обороны, чрезвычайным ситуациям и ликвидации последствий стихийных бедствий, порядка первоочередного жизнеобеспечения населения, пострадавшего при чрезвычайных ситуациях, организационной структуры подразделений поисково-спасательных и аварийно-спасательных служб, их возможностей, задач и порядка их выполнения: получение навыков организации изучения района обслуживания, составления описания опасных природных объектов и явлений в регионе, проведения профилактической работы по предупреждению несчастных случаев среди граждан, находящихся в зонах потенциально опасных объектов, привитие практических навыков и организации работы по выполнению обязанностей в должности помощника начальника караула и начальника караула; изучение устройства и возможностей аварийно-спасательной, пожарной и специальной техники при применении в зонах ЧС; изучение внутреннего распорядка подразделений пожарных частей, возможностей и принципов применения пожарных подразделений при тушении пожаров; получение навыков боевой подготовки личного состава подразделений Государственной противопожарной службы; ознакомление с организацией материально-технического обеспечения пожарных частей; организация связи и оповещения при тушении пожаров и проведении аварийно-спасательных и других неотложных работ; ознакомление со структурой органов управления пожарной охраны на различных уровнях Ульяновской области; изучение основных направлений осуществления государственного пожарного надзора на объектах различных форм собственности.</w:t>
      </w:r>
    </w:p>
    <w:p w:rsidR="00506770" w:rsidRPr="00094C04" w:rsidRDefault="00B740F9" w:rsidP="00094C0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</w:t>
      </w:r>
      <w:r w:rsidR="00506770"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Производственная практика рассматривается как этап подготовки студентов к самостоятельному выполнению обязанностей по должностному предназначению.</w:t>
      </w:r>
    </w:p>
    <w:p w:rsidR="00506770" w:rsidRPr="00094C04" w:rsidRDefault="00506770" w:rsidP="00094C0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Основными задачами студентов являются:</w:t>
      </w:r>
    </w:p>
    <w:p w:rsidR="00506770" w:rsidRPr="00094C04" w:rsidRDefault="00AC053D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="00506770"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закрепление полученных теоретических знаний в</w:t>
      </w:r>
      <w:r w:rsidR="00B74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УлГУ по дисциплинам </w:t>
      </w:r>
      <w:r w:rsidR="005142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учебного плана</w:t>
      </w:r>
      <w:r w:rsidR="00506770"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506770" w:rsidRPr="00094C04" w:rsidRDefault="00AC053D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="00506770"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приобретение практических навыков и первичного опыта в исполнении обязанностей по должностям в </w:t>
      </w:r>
      <w:proofErr w:type="spellStart"/>
      <w:r w:rsidR="00506770"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поисково</w:t>
      </w:r>
      <w:proofErr w:type="spellEnd"/>
      <w:r w:rsidR="00506770"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спасательных службах, учреждениях и организациях, подведомственных МЧС России;</w:t>
      </w:r>
    </w:p>
    <w:p w:rsidR="00506770" w:rsidRPr="00094C04" w:rsidRDefault="00AC053D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="00506770"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изучение правил техники безопасности при выполнении обязанностей на замещаемых должностях;</w:t>
      </w:r>
    </w:p>
    <w:p w:rsidR="00506770" w:rsidRPr="00094C04" w:rsidRDefault="00AC053D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="00506770"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овладение навыками работы по организации ликвидации различных чрезвычайных ситуаций и ведения аварийно-спасательных и других неотложных работ.</w:t>
      </w:r>
    </w:p>
    <w:p w:rsidR="00506770" w:rsidRPr="00094C04" w:rsidRDefault="00AC053D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="00506770"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Изучение основных положений нормативно-правовых актов, регламентирующих деятельность ГПС МЧС России;</w:t>
      </w:r>
    </w:p>
    <w:p w:rsidR="00506770" w:rsidRPr="00094C04" w:rsidRDefault="00506770" w:rsidP="00094C04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Устройство, тактико-технические характеристики, правила эксплуатации и обслуживания аварийно-спасательной, пожарной техники и оборудования;</w:t>
      </w:r>
    </w:p>
    <w:p w:rsidR="00924894" w:rsidRPr="00094C04" w:rsidRDefault="00924894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Основные направления осуществления государственного пожарного надзора на объектах различных форм собственности в области защиты населения и территорий от ЧС;</w:t>
      </w:r>
    </w:p>
    <w:p w:rsidR="00924894" w:rsidRPr="00094C04" w:rsidRDefault="00924894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Выполнение обязанностей на различных должностях в области пожарной охраны;</w:t>
      </w:r>
    </w:p>
    <w:p w:rsidR="00924894" w:rsidRPr="00094C04" w:rsidRDefault="00924894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Углубление полученных теоретических знаний в ходе учебного процесса, а также закрепление практических навыков на конкретных предлагаемых к замещению должностях;</w:t>
      </w:r>
    </w:p>
    <w:p w:rsidR="00924894" w:rsidRPr="00094C04" w:rsidRDefault="00924894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- Овладение навыками работы по анализу пожарной опасности технологических процессов, зданий и сооружений;</w:t>
      </w:r>
    </w:p>
    <w:p w:rsidR="00924894" w:rsidRPr="00094C04" w:rsidRDefault="00924894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Овладение навыками работы по проверке и применению пожарных гидрантов;</w:t>
      </w:r>
    </w:p>
    <w:p w:rsidR="00924894" w:rsidRPr="00094C04" w:rsidRDefault="00924894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Овладение навыками работы по проверке и применению средств индивидуальной защиты органов дыхания.</w:t>
      </w:r>
    </w:p>
    <w:p w:rsidR="00924894" w:rsidRPr="00094C04" w:rsidRDefault="00924894" w:rsidP="00094C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Задачами производственной практики являются получение общих представлений закрепление теоретических знаний, полученных в процессе обучения.</w:t>
      </w:r>
    </w:p>
    <w:p w:rsidR="00AC053D" w:rsidRPr="00506770" w:rsidRDefault="00AC053D" w:rsidP="005067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06770" w:rsidRDefault="00AC053D" w:rsidP="00094C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2.</w:t>
      </w:r>
      <w:r w:rsidR="00B740F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Место практики в структуре ООП</w:t>
      </w:r>
    </w:p>
    <w:p w:rsidR="00FD22B2" w:rsidRPr="00094C04" w:rsidRDefault="00FD22B2" w:rsidP="00094C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06770" w:rsidRPr="00094C04" w:rsidRDefault="00506770" w:rsidP="00094C0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успешного прохождения практики необходимо знание курсов:</w:t>
      </w:r>
    </w:p>
    <w:p w:rsidR="00506770" w:rsidRPr="00094C04" w:rsidRDefault="00AC053D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="00506770"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правовые основы гражданской защиты;</w:t>
      </w:r>
    </w:p>
    <w:p w:rsidR="00506770" w:rsidRPr="00094C04" w:rsidRDefault="00AC053D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="00506770"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опасные природные процессы;</w:t>
      </w:r>
    </w:p>
    <w:p w:rsidR="00506770" w:rsidRPr="00094C04" w:rsidRDefault="00AC053D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="00506770"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медицинская подготовка;</w:t>
      </w:r>
    </w:p>
    <w:p w:rsidR="00506770" w:rsidRPr="00094C04" w:rsidRDefault="00AC053D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proofErr w:type="spellStart"/>
      <w:r w:rsidR="00506770"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газодымозащита</w:t>
      </w:r>
      <w:proofErr w:type="spellEnd"/>
      <w:r w:rsidR="00506770"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506770" w:rsidRPr="00094C04" w:rsidRDefault="00AC053D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="00506770"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физиология человека.</w:t>
      </w:r>
    </w:p>
    <w:p w:rsidR="00506770" w:rsidRPr="00094C04" w:rsidRDefault="00506770" w:rsidP="00094C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Данная практика необходима для подготовки студентов к изучению предметов профессионального цикла дисциплин.</w:t>
      </w:r>
    </w:p>
    <w:p w:rsidR="00AC053D" w:rsidRPr="00094C04" w:rsidRDefault="00AC053D" w:rsidP="00094C0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06770" w:rsidRPr="00094C04" w:rsidRDefault="00AC053D" w:rsidP="00094C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3.</w:t>
      </w:r>
      <w:r w:rsidR="00506770" w:rsidRPr="00094C0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Требования к результатам прохождения практики</w:t>
      </w:r>
    </w:p>
    <w:p w:rsidR="00BC0298" w:rsidRPr="00094C04" w:rsidRDefault="00BC0298" w:rsidP="00094C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72344" w:rsidRPr="00094C04" w:rsidRDefault="00506770" w:rsidP="00094C0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результате прохождения данной практики обучающийся должен приобрести следующие практические навыки, умения, универсальные и профессиональные компетенции:</w:t>
      </w:r>
    </w:p>
    <w:p w:rsidR="009C6B98" w:rsidRPr="00962AA8" w:rsidRDefault="009C6B98" w:rsidP="009C6B98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962AA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владением компетенциями сохранения здоровья (знание и соблюдение норм здорового образа жизни и физической культуры) (ОК-1);</w:t>
      </w:r>
    </w:p>
    <w:p w:rsidR="009C6B98" w:rsidRPr="00962AA8" w:rsidRDefault="009C6B98" w:rsidP="009C6B98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962AA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владением компетенциями социального взаимодействия: способностью использования эмоциональных и волевых особенностей психологии личности, готовностью к сотрудничеству, расовой, национальной, религиозной терпимости, умением погашать конфликты, способностью к социальной адаптации, </w:t>
      </w:r>
      <w:proofErr w:type="spellStart"/>
      <w:r w:rsidRPr="00962AA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коммуникативностью</w:t>
      </w:r>
      <w:proofErr w:type="spellEnd"/>
      <w:r w:rsidRPr="00962AA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, толерантностью (ОК-5);</w:t>
      </w:r>
    </w:p>
    <w:p w:rsidR="009C6B98" w:rsidRPr="00962AA8" w:rsidRDefault="009C6B98" w:rsidP="009C6B98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962AA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способностью организовать свою работу ради достижения поставленных целей и готовностью к использованию инновационных идей (ОК-6);</w:t>
      </w:r>
    </w:p>
    <w:p w:rsidR="009C6B98" w:rsidRPr="00962AA8" w:rsidRDefault="009C6B98" w:rsidP="009C6B98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962AA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способностью работать самостоятельно (ОК-8);</w:t>
      </w:r>
    </w:p>
    <w:p w:rsidR="009C6B98" w:rsidRPr="00962AA8" w:rsidRDefault="009C6B98" w:rsidP="009C6B98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962AA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способностью принимать решения в пределах своих полномочий (ОК-9);</w:t>
      </w:r>
    </w:p>
    <w:p w:rsidR="009C6B98" w:rsidRPr="00962AA8" w:rsidRDefault="009C6B98" w:rsidP="009C6B98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962AA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способностью использовать организационно-управленческие навыки в профессиональной и социальной деятельности (ОК-14);</w:t>
      </w:r>
    </w:p>
    <w:p w:rsidR="009C6B98" w:rsidRPr="00962AA8" w:rsidRDefault="009C6B98" w:rsidP="009C6B98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962AA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готовностью пользоваться основными методами защиты производственного персонала и населения от возможных последствий аварий, катастроф, стихийных бедствий (ОК-15).</w:t>
      </w:r>
    </w:p>
    <w:p w:rsidR="009C6B98" w:rsidRPr="00962AA8" w:rsidRDefault="009C6B98" w:rsidP="009C6B98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962AA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способностью ориентироваться в основных нормативно-правовых актах в области обеспечения безопасности (ОПК-3);</w:t>
      </w:r>
    </w:p>
    <w:p w:rsidR="009C6B98" w:rsidRPr="00962AA8" w:rsidRDefault="009C6B98" w:rsidP="009C6B98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962AA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способностью пропагандировать цели и задачи обеспечения безопасности человека и окружающей среды (ОПК-4);</w:t>
      </w:r>
    </w:p>
    <w:p w:rsidR="009C6B98" w:rsidRPr="00962AA8" w:rsidRDefault="009C6B98" w:rsidP="009C6B98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962AA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готовностью к выполнению профессиональных функций при работе в коллективе (ОПК-5).</w:t>
      </w:r>
    </w:p>
    <w:p w:rsidR="009C6B98" w:rsidRPr="00962AA8" w:rsidRDefault="009C6B98" w:rsidP="009C6B98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962AA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способностью принимать участие в инженерных разработках среднего уровня сложности в составе коллектива (ПК-1);</w:t>
      </w:r>
    </w:p>
    <w:p w:rsidR="009C6B98" w:rsidRPr="00962AA8" w:rsidRDefault="009C6B98" w:rsidP="009C6B98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962AA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способностью оценивать риск и определять меры по обеспечению безопасности разрабатываемой техники (ПК-3);</w:t>
      </w:r>
    </w:p>
    <w:p w:rsidR="009C6B98" w:rsidRPr="00962AA8" w:rsidRDefault="009C6B98" w:rsidP="009C6B98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962AA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lastRenderedPageBreak/>
        <w:t>способностью ориентироваться в основных методах и системах обеспечения техносферной безопасности, обоснованно выбирать известные устройства, системы и методы защиты человека и окружающей среды от опасностей (ПК-5);</w:t>
      </w:r>
    </w:p>
    <w:p w:rsidR="009C6B98" w:rsidRPr="00962AA8" w:rsidRDefault="009C6B98" w:rsidP="009C6B98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962AA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способностью принимать участие в установке (монтаже), эксплуатации средств защиты (ПК-6);</w:t>
      </w:r>
    </w:p>
    <w:p w:rsidR="009C6B98" w:rsidRPr="00962AA8" w:rsidRDefault="009C6B98" w:rsidP="009C6B98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962AA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способностью организовывать и проводить техническое обслуживание, ремонт, консервацию и хранение средств защиты, контролировать состояние используемых средств защиты, принимать решения по замене (регенерации) средства защиты (ПК-7);</w:t>
      </w:r>
    </w:p>
    <w:p w:rsidR="009C6B98" w:rsidRPr="00962AA8" w:rsidRDefault="009C6B98" w:rsidP="009C6B98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962AA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способностью выполнять работы по одной или нескольким профессиям рабочих, должностям служащих (ПК-8);</w:t>
      </w:r>
    </w:p>
    <w:p w:rsidR="009C6B98" w:rsidRPr="00962AA8" w:rsidRDefault="009C6B98" w:rsidP="009C6B98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962AA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готовностью использовать знания по организации охраны труда, охраны окружающей среды и безопасности в чрезвычайных ситуациях на объектах экономики (ПК-9);</w:t>
      </w:r>
    </w:p>
    <w:p w:rsidR="009C6B98" w:rsidRPr="00962AA8" w:rsidRDefault="009C6B98" w:rsidP="009C6B98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962AA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способностью использовать знание организационных основ безопасности различных производственных процессов в чрезвычайных ситуациях (ПК-10);</w:t>
      </w:r>
    </w:p>
    <w:p w:rsidR="009C6B98" w:rsidRPr="00962AA8" w:rsidRDefault="009C6B98" w:rsidP="009C6B98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962AA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способностью организовывать, планировать и реализовывать работу исполнителей по решению практических задач обеспечения безопасности человека и окружающей среды (ПК-11);</w:t>
      </w:r>
    </w:p>
    <w:p w:rsidR="009C6B98" w:rsidRPr="00962AA8" w:rsidRDefault="009C6B98" w:rsidP="009C6B98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962AA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способностью проводить измерения уровней опасностей в среде обитания, обрабатывать полученные результаты, составлять прогнозы возможного развития ситуации (ПК-15);</w:t>
      </w:r>
    </w:p>
    <w:p w:rsidR="009C6B98" w:rsidRPr="00962AA8" w:rsidRDefault="009C6B98" w:rsidP="009C6B98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962AA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способностью анализировать механизмы воздействия опасностей на человека, определять характер взаимодействия организма человека с опасностями среды обитания с учетом специфики механизма токсического действия вредных веществ, энергетического воздействия и комбинированного действия вредных факторов (ПК-16);</w:t>
      </w:r>
    </w:p>
    <w:p w:rsidR="009C6B98" w:rsidRPr="00962AA8" w:rsidRDefault="009C6B98" w:rsidP="009C6B98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962AA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способностью определять опасные, чрезвычайно опасные зоны, зоны приемлемого риска (ПК-17);</w:t>
      </w:r>
    </w:p>
    <w:p w:rsidR="009C6B98" w:rsidRPr="00962AA8" w:rsidRDefault="009C6B98" w:rsidP="009C6B98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962AA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готовностью осуществлять проверки безопасного состояния объектов различного назначения, участвовать в экспертизах их безопасности, регламентированных действующим законодательством Российской Федерации (ПК-18);</w:t>
      </w:r>
    </w:p>
    <w:p w:rsidR="009C6B98" w:rsidRPr="00962AA8" w:rsidRDefault="009C6B98" w:rsidP="009C6B98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962AA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научно-исследовательская деятельность:</w:t>
      </w:r>
    </w:p>
    <w:p w:rsidR="009C6B98" w:rsidRPr="00962AA8" w:rsidRDefault="009C6B98" w:rsidP="009C6B98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962AA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способностью ориентироваться в основных проблемах техносферной безопасности (ПК-19);</w:t>
      </w:r>
    </w:p>
    <w:p w:rsidR="009C6B98" w:rsidRPr="00962AA8" w:rsidRDefault="009C6B98" w:rsidP="009C6B98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962AA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способностью принимать участие в научно-исследовательских разработках по профилю подготовки: систематизировать информацию по теме исследований, принимать участие в экспериментах, обрабатывать полученные данные (ПК-20);</w:t>
      </w:r>
    </w:p>
    <w:p w:rsidR="009C6B98" w:rsidRPr="00962AA8" w:rsidRDefault="009C6B98" w:rsidP="009C6B98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962AA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способностью применять на практике навыки проведения и описания исследований, в том числе экспериментальных (ПК-23).</w:t>
      </w:r>
    </w:p>
    <w:p w:rsidR="00BC0298" w:rsidRPr="00094C04" w:rsidRDefault="00BC0298" w:rsidP="00094C04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</w:pPr>
    </w:p>
    <w:p w:rsidR="00924894" w:rsidRPr="00094C04" w:rsidRDefault="00924894" w:rsidP="00FD22B2">
      <w:pPr>
        <w:spacing w:after="0"/>
        <w:rPr>
          <w:rFonts w:ascii="Times New Roman" w:hAnsi="Times New Roman" w:cs="Times New Roman"/>
          <w:b/>
          <w:sz w:val="24"/>
          <w:lang w:val="en-US" w:eastAsia="ru-RU"/>
        </w:rPr>
      </w:pPr>
      <w:r w:rsidRPr="00094C04">
        <w:rPr>
          <w:rFonts w:ascii="Times New Roman" w:hAnsi="Times New Roman" w:cs="Times New Roman"/>
          <w:b/>
          <w:sz w:val="24"/>
          <w:lang w:eastAsia="ru-RU"/>
        </w:rPr>
        <w:t>ЗНАТЬ</w:t>
      </w:r>
    </w:p>
    <w:p w:rsidR="00924894" w:rsidRPr="00094C04" w:rsidRDefault="00924894" w:rsidP="00FD22B2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требования приказов, инструкций, уставов, наставлений и правил по организации и осуществлению профилактики и тушению пожаров;</w:t>
      </w:r>
    </w:p>
    <w:p w:rsidR="00924894" w:rsidRPr="00094C04" w:rsidRDefault="00924894" w:rsidP="00094C04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организацию связи и оповещения при тушении пожаров и проведении аварийно- спасательных и других неотложных работ;</w:t>
      </w:r>
    </w:p>
    <w:p w:rsidR="00FD22B2" w:rsidRDefault="00FD22B2" w:rsidP="00FD22B2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D22B2" w:rsidRDefault="00FD22B2" w:rsidP="00FD22B2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24894" w:rsidRPr="00094C04" w:rsidRDefault="00924894" w:rsidP="00094C04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требования законодательных и нормативных документов по вопросам проведения профилактической работы по предупреждению несчастных случаев среди граждан, находящихся в зонах потенциально опасных объектов;</w:t>
      </w:r>
    </w:p>
    <w:p w:rsidR="00924894" w:rsidRPr="00094C04" w:rsidRDefault="00924894" w:rsidP="00094C04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документы, разработанные в поисково-спасательных службах (отрядах), ПЧ;</w:t>
      </w:r>
    </w:p>
    <w:p w:rsidR="00924894" w:rsidRPr="00094C04" w:rsidRDefault="00924894" w:rsidP="00094C04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организацию дежурства и внутреннего порядка в поисково-спасательных службах (отрядах), ПЧ;</w:t>
      </w:r>
    </w:p>
    <w:p w:rsidR="00924894" w:rsidRPr="00094C04" w:rsidRDefault="00924894" w:rsidP="00094C04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функциональные обязанности личного состава поисково-спасательных служб (отрядов), ПЧ.</w:t>
      </w:r>
    </w:p>
    <w:p w:rsidR="00924894" w:rsidRPr="00094C04" w:rsidRDefault="00924894" w:rsidP="00094C04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основы оказания первой медицинской помощи;</w:t>
      </w:r>
    </w:p>
    <w:p w:rsidR="00924894" w:rsidRPr="00094C04" w:rsidRDefault="00924894" w:rsidP="00094C04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основы физиологии человека;</w:t>
      </w:r>
    </w:p>
    <w:p w:rsidR="00924894" w:rsidRPr="00094C04" w:rsidRDefault="00924894" w:rsidP="00094C04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характерные особенности опасных природных процессов;</w:t>
      </w:r>
    </w:p>
    <w:p w:rsidR="00924894" w:rsidRPr="00094C04" w:rsidRDefault="00924894" w:rsidP="00094C04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организацию </w:t>
      </w:r>
      <w:proofErr w:type="spellStart"/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газодымозащитной</w:t>
      </w:r>
      <w:proofErr w:type="spellEnd"/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службы;</w:t>
      </w:r>
    </w:p>
    <w:p w:rsidR="00924894" w:rsidRPr="00094C04" w:rsidRDefault="00924894" w:rsidP="00094C04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основные понятия, термины, определения устойчивости объектов экономики.</w:t>
      </w:r>
    </w:p>
    <w:p w:rsidR="00924894" w:rsidRPr="00094C04" w:rsidRDefault="00924894" w:rsidP="00094C04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24894" w:rsidRPr="00094C04" w:rsidRDefault="00924894" w:rsidP="00FD22B2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bookmarkStart w:id="1" w:name="bookmark1"/>
      <w:r w:rsidRPr="00094C04">
        <w:rPr>
          <w:rFonts w:ascii="Times New Roman" w:hAnsi="Times New Roman" w:cs="Times New Roman"/>
          <w:b/>
          <w:sz w:val="24"/>
          <w:szCs w:val="24"/>
          <w:lang w:eastAsia="ru-RU"/>
        </w:rPr>
        <w:t>УМЕТЬ</w:t>
      </w:r>
      <w:bookmarkEnd w:id="1"/>
    </w:p>
    <w:p w:rsidR="00924894" w:rsidRPr="00094C04" w:rsidRDefault="00924894" w:rsidP="00FD22B2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использовать основные положения нормативно-правовых актов, регламентирующих</w:t>
      </w:r>
    </w:p>
    <w:p w:rsidR="00924894" w:rsidRPr="00094C04" w:rsidRDefault="00924894" w:rsidP="00FD22B2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деятельность органов управлений МЧС России;</w:t>
      </w: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924894" w:rsidRPr="00094C04" w:rsidRDefault="00924894" w:rsidP="00FD22B2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организовать эксплуатацию и техническое обслуживание пожарной техники и оборудования;</w:t>
      </w:r>
    </w:p>
    <w:p w:rsidR="00924894" w:rsidRPr="00094C04" w:rsidRDefault="00924894" w:rsidP="00094C04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работать в средствах индивидуальной защиты органов дыхания.</w:t>
      </w:r>
    </w:p>
    <w:p w:rsidR="00924894" w:rsidRPr="00094C04" w:rsidRDefault="00924894" w:rsidP="00094C04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оказать первую помощь;</w:t>
      </w:r>
    </w:p>
    <w:p w:rsidR="00924894" w:rsidRPr="00094C04" w:rsidRDefault="00924894" w:rsidP="00094C04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защитить от воздействия негативных факторов ЧС пострадавших.</w:t>
      </w:r>
    </w:p>
    <w:p w:rsidR="00BC0298" w:rsidRPr="00924894" w:rsidRDefault="00BC0298" w:rsidP="00BC0298">
      <w:pPr>
        <w:pStyle w:val="a3"/>
        <w:spacing w:after="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272344" w:rsidRPr="00506770" w:rsidRDefault="00272344" w:rsidP="00272344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506770" w:rsidRPr="00094C04" w:rsidRDefault="00506770" w:rsidP="00094C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</w:pPr>
      <w:bookmarkStart w:id="2" w:name="bookmark2"/>
      <w:r w:rsidRPr="00094C04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  <w:t>ОЗНАКОМИТЬСЯ</w:t>
      </w:r>
      <w:bookmarkEnd w:id="2"/>
    </w:p>
    <w:p w:rsidR="00506770" w:rsidRPr="00094C04" w:rsidRDefault="00506770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r w:rsidR="00272344"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районом ответственности поисково-спасательных служб (отрядов), ПЧ;</w:t>
      </w:r>
    </w:p>
    <w:p w:rsidR="00506770" w:rsidRPr="00094C04" w:rsidRDefault="00272344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="00506770"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организацией взаимодействия ПСС(О), ПЧ с органами управления и силами других министерств (ведомств);</w:t>
      </w:r>
    </w:p>
    <w:p w:rsidR="00506770" w:rsidRPr="00094C04" w:rsidRDefault="00272344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="00506770"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назначением, основными характеристиками и возможностями гидравлического и электрического аварийно-спасательного инструмента и </w:t>
      </w:r>
      <w:proofErr w:type="spellStart"/>
      <w:r w:rsidR="00506770"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пневмодомкратов</w:t>
      </w:r>
      <w:proofErr w:type="spellEnd"/>
      <w:r w:rsidR="00506770"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506770" w:rsidRPr="00094C04" w:rsidRDefault="00272344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="00506770"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назначением, основными характеристиками и возможностями аварийно-спасательных автомобилей, находящихся на оснащении ПСС(О), ПЧ;</w:t>
      </w:r>
    </w:p>
    <w:p w:rsidR="00506770" w:rsidRPr="00094C04" w:rsidRDefault="00272344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="00506770"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действиями дежурной смены при ликвидации последствий ЧС;</w:t>
      </w:r>
    </w:p>
    <w:p w:rsidR="00506770" w:rsidRPr="00094C04" w:rsidRDefault="00272344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="00506770"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социально-правовыми аспектами трудовой деятельности спасателей.</w:t>
      </w:r>
    </w:p>
    <w:p w:rsidR="00506770" w:rsidRPr="00094C04" w:rsidRDefault="00272344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="00506770"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правовыми основами гражданской защиты;</w:t>
      </w:r>
    </w:p>
    <w:p w:rsidR="00506770" w:rsidRPr="00094C04" w:rsidRDefault="00272344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="00506770"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о</w:t>
      </w:r>
      <w:r w:rsidR="00B74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пасными природными процессами;</w:t>
      </w:r>
      <w:r w:rsidR="00B74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506770" w:rsidRPr="00094C04" w:rsidRDefault="00272344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="00506770"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медицинской подготовкой;</w:t>
      </w:r>
    </w:p>
    <w:p w:rsidR="00506770" w:rsidRPr="00094C04" w:rsidRDefault="00272344" w:rsidP="00094C04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="00506770"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</w:t>
      </w:r>
      <w:proofErr w:type="spellStart"/>
      <w:r w:rsidR="00506770"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газодымозащитой</w:t>
      </w:r>
      <w:proofErr w:type="spellEnd"/>
      <w:r w:rsidR="00506770"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924894" w:rsidRPr="00094C04" w:rsidRDefault="00924894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 экономикой пожарной безопасности;</w:t>
      </w: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924894" w:rsidRPr="00094C04" w:rsidRDefault="00924894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-с физиологией человека.</w:t>
      </w:r>
    </w:p>
    <w:p w:rsidR="00924894" w:rsidRPr="00094C04" w:rsidRDefault="00924894" w:rsidP="00094C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Практически выполнить:</w:t>
      </w:r>
    </w:p>
    <w:p w:rsidR="00924894" w:rsidRPr="00094C04" w:rsidRDefault="00924894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составить описание потенциально опасных объектов и явлений в районе ответственности поисково-спасательных служб (отрядов), ПЧ;</w:t>
      </w:r>
    </w:p>
    <w:p w:rsidR="00924894" w:rsidRPr="00094C04" w:rsidRDefault="00924894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принять участие в мероприятиях, проводимых личным составом ПСС(О), ПЧ по пропаганде знаний в области защиты населения и территорий от ЧС, подготовке населения к действиям в условиях ЧС;</w:t>
      </w:r>
    </w:p>
    <w:p w:rsidR="00924894" w:rsidRPr="00094C04" w:rsidRDefault="00924894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принять участие в составлении планирующих документов по функционированию ПСС(О), ПЧ в повседневной деятельности;</w:t>
      </w:r>
    </w:p>
    <w:p w:rsidR="00094C04" w:rsidRDefault="00094C04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24894" w:rsidRPr="00094C04" w:rsidRDefault="00924894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принять участие в мероприятиях, проводимых личным составом ПС</w:t>
      </w:r>
      <w:proofErr w:type="gramStart"/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С(</w:t>
      </w:r>
      <w:proofErr w:type="gramEnd"/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О), ПЧ по обслуживанию техники и снаряжения;</w:t>
      </w:r>
    </w:p>
    <w:p w:rsidR="00924894" w:rsidRPr="00094C04" w:rsidRDefault="00924894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составить перечень и формы документов по планированию, учету и отчетности о проведении работ в ЧС.</w:t>
      </w:r>
    </w:p>
    <w:p w:rsidR="00924894" w:rsidRPr="00094C04" w:rsidRDefault="00924894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24894" w:rsidRPr="00FD22B2" w:rsidRDefault="00924894" w:rsidP="00094C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ПОЛУЧИТЬ НАВЫКИ</w:t>
      </w:r>
    </w:p>
    <w:p w:rsidR="00924894" w:rsidRPr="00094C04" w:rsidRDefault="00924894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- организации планирования, учета и составления отчетности согласно перечня документов подразделений пожарной охраны;</w:t>
      </w:r>
    </w:p>
    <w:p w:rsidR="00924894" w:rsidRPr="00094C04" w:rsidRDefault="00924894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организации тактики действий и принципов работы пожарных подразделений в зонах ЧС;</w:t>
      </w:r>
    </w:p>
    <w:p w:rsidR="00924894" w:rsidRPr="00094C04" w:rsidRDefault="00924894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организации материально-технического обеспечения пожарных частей и подразделений;</w:t>
      </w:r>
    </w:p>
    <w:p w:rsidR="00924894" w:rsidRPr="00094C04" w:rsidRDefault="00924894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организации эксплуатации средств связи, пожарно-охранной сигнализации, автоматических установок пожаротушения.</w:t>
      </w:r>
    </w:p>
    <w:p w:rsidR="00924894" w:rsidRPr="00094C04" w:rsidRDefault="00924894" w:rsidP="00094C04">
      <w:pPr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06770" w:rsidRPr="00094C04" w:rsidRDefault="00506770" w:rsidP="00506770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5. Структура и содержание практики</w:t>
      </w:r>
    </w:p>
    <w:p w:rsidR="00272344" w:rsidRPr="00506770" w:rsidRDefault="00272344" w:rsidP="005067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46"/>
        <w:gridCol w:w="2348"/>
        <w:gridCol w:w="3198"/>
        <w:gridCol w:w="514"/>
        <w:gridCol w:w="349"/>
        <w:gridCol w:w="510"/>
        <w:gridCol w:w="1722"/>
      </w:tblGrid>
      <w:tr w:rsidR="00506770" w:rsidRPr="00506770">
        <w:trPr>
          <w:trHeight w:val="836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06770" w:rsidRPr="00094C04" w:rsidRDefault="00506770" w:rsidP="00506770">
            <w:pPr>
              <w:spacing w:after="0" w:line="21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4C04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№</w:t>
            </w:r>
          </w:p>
          <w:p w:rsidR="00506770" w:rsidRPr="00094C04" w:rsidRDefault="00506770" w:rsidP="00506770">
            <w:pPr>
              <w:spacing w:after="0" w:line="21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4C04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п/п</w:t>
            </w:r>
          </w:p>
        </w:tc>
        <w:tc>
          <w:tcPr>
            <w:tcW w:w="234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06770" w:rsidRPr="00094C04" w:rsidRDefault="00506770" w:rsidP="005067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4C04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Разделы (этапы) практики</w:t>
            </w:r>
          </w:p>
        </w:tc>
        <w:tc>
          <w:tcPr>
            <w:tcW w:w="4571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506770" w:rsidRPr="00094C04" w:rsidRDefault="00506770" w:rsidP="005067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4C04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Виды работ по практике, включая самостоятельную работу студентов и трудоёмкость (в часах)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506770" w:rsidRPr="00094C04" w:rsidRDefault="00506770" w:rsidP="005067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4C04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Формы</w:t>
            </w:r>
          </w:p>
          <w:p w:rsidR="00506770" w:rsidRPr="00094C04" w:rsidRDefault="00506770" w:rsidP="005067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4C04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текущего</w:t>
            </w:r>
          </w:p>
          <w:p w:rsidR="00506770" w:rsidRPr="00094C04" w:rsidRDefault="00506770" w:rsidP="005067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4C04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контроля</w:t>
            </w:r>
          </w:p>
        </w:tc>
      </w:tr>
      <w:tr w:rsidR="00506770" w:rsidRPr="00506770">
        <w:trPr>
          <w:trHeight w:val="1324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06770" w:rsidRPr="00094C04" w:rsidRDefault="00506770" w:rsidP="00506770">
            <w:pPr>
              <w:spacing w:after="0" w:line="21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4C04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1</w:t>
            </w:r>
          </w:p>
        </w:tc>
        <w:tc>
          <w:tcPr>
            <w:tcW w:w="234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06770" w:rsidRPr="00094C04" w:rsidRDefault="00506770" w:rsidP="00506770">
            <w:pPr>
              <w:spacing w:after="0" w:line="21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4C04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Подготовительный</w:t>
            </w:r>
          </w:p>
          <w:p w:rsidR="00506770" w:rsidRPr="00094C04" w:rsidRDefault="00506770" w:rsidP="00506770">
            <w:pPr>
              <w:spacing w:after="0" w:line="21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4C04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этап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06770" w:rsidRPr="00094C04" w:rsidRDefault="00506770" w:rsidP="005067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4C04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Посещение экскурсий по специализированным отделам производственных предприятий,</w:t>
            </w:r>
          </w:p>
          <w:p w:rsidR="00506770" w:rsidRPr="00094C04" w:rsidRDefault="00506770" w:rsidP="005067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4C04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40 часов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06770" w:rsidRPr="00094C04" w:rsidRDefault="00506770" w:rsidP="005067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10"/>
                <w:lang w:eastAsia="ru-RU"/>
              </w:rPr>
            </w:pPr>
          </w:p>
        </w:tc>
        <w:tc>
          <w:tcPr>
            <w:tcW w:w="3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06770" w:rsidRPr="00094C04" w:rsidRDefault="00506770" w:rsidP="005067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10"/>
                <w:lang w:eastAsia="ru-RU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06770" w:rsidRPr="00094C04" w:rsidRDefault="00506770" w:rsidP="005067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10"/>
                <w:lang w:eastAsia="ru-RU"/>
              </w:rPr>
            </w:pP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06770" w:rsidRPr="00094C04" w:rsidRDefault="00506770" w:rsidP="005067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4C04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Устный</w:t>
            </w:r>
          </w:p>
          <w:p w:rsidR="00506770" w:rsidRPr="00094C04" w:rsidRDefault="00506770" w:rsidP="005067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4C04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контроль</w:t>
            </w:r>
          </w:p>
          <w:p w:rsidR="00506770" w:rsidRPr="00094C04" w:rsidRDefault="00506770" w:rsidP="005067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4C04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освоения</w:t>
            </w:r>
          </w:p>
          <w:p w:rsidR="00506770" w:rsidRPr="00094C04" w:rsidRDefault="00506770" w:rsidP="005067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4C04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материала</w:t>
            </w:r>
          </w:p>
        </w:tc>
      </w:tr>
      <w:tr w:rsidR="00506770" w:rsidRPr="00506770">
        <w:trPr>
          <w:trHeight w:val="1082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06770" w:rsidRPr="00094C04" w:rsidRDefault="00506770" w:rsidP="00506770">
            <w:pPr>
              <w:spacing w:after="0" w:line="21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4C04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2</w:t>
            </w:r>
          </w:p>
        </w:tc>
        <w:tc>
          <w:tcPr>
            <w:tcW w:w="234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06770" w:rsidRPr="00094C04" w:rsidRDefault="00506770" w:rsidP="00506770">
            <w:pPr>
              <w:spacing w:after="0" w:line="21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4C04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Подготовка отчета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06770" w:rsidRPr="00094C04" w:rsidRDefault="00506770" w:rsidP="005067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4C04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Самостоятельно, 40 часов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06770" w:rsidRPr="00094C04" w:rsidRDefault="00506770" w:rsidP="005067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10"/>
                <w:lang w:eastAsia="ru-RU"/>
              </w:rPr>
            </w:pPr>
          </w:p>
        </w:tc>
        <w:tc>
          <w:tcPr>
            <w:tcW w:w="3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06770" w:rsidRPr="00094C04" w:rsidRDefault="00506770" w:rsidP="005067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10"/>
                <w:lang w:eastAsia="ru-RU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06770" w:rsidRPr="00094C04" w:rsidRDefault="00506770" w:rsidP="005067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10"/>
                <w:lang w:eastAsia="ru-RU"/>
              </w:rPr>
            </w:pP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06770" w:rsidRPr="00094C04" w:rsidRDefault="00506770" w:rsidP="00506770">
            <w:pPr>
              <w:spacing w:after="0" w:line="21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4C04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Готовый отчет</w:t>
            </w:r>
          </w:p>
        </w:tc>
      </w:tr>
      <w:tr w:rsidR="00506770" w:rsidRPr="00506770">
        <w:trPr>
          <w:trHeight w:val="850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506770" w:rsidRPr="00094C04" w:rsidRDefault="00506770" w:rsidP="00506770">
            <w:pPr>
              <w:spacing w:after="0" w:line="21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4C04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3</w:t>
            </w:r>
          </w:p>
        </w:tc>
        <w:tc>
          <w:tcPr>
            <w:tcW w:w="2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506770" w:rsidRPr="00094C04" w:rsidRDefault="00506770" w:rsidP="005067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4C04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Подготовка к зачету по практике и зачет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506770" w:rsidRPr="00094C04" w:rsidRDefault="00506770" w:rsidP="005067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4C04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28 часов самостоятельно под контролем преподавателя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506770" w:rsidRPr="00094C04" w:rsidRDefault="00506770" w:rsidP="005067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10"/>
                <w:lang w:eastAsia="ru-RU"/>
              </w:rPr>
            </w:pPr>
          </w:p>
        </w:tc>
        <w:tc>
          <w:tcPr>
            <w:tcW w:w="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506770" w:rsidRPr="00094C04" w:rsidRDefault="00506770" w:rsidP="005067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10"/>
                <w:lang w:eastAsia="ru-RU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506770" w:rsidRPr="00094C04" w:rsidRDefault="00506770" w:rsidP="005067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10"/>
                <w:lang w:eastAsia="ru-RU"/>
              </w:rPr>
            </w:pP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770" w:rsidRPr="00094C04" w:rsidRDefault="00506770" w:rsidP="00506770">
            <w:pPr>
              <w:spacing w:after="0" w:line="21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4C04">
              <w:rPr>
                <w:rFonts w:ascii="Times New Roman" w:eastAsia="Times New Roman" w:hAnsi="Times New Roman" w:cs="Times New Roman"/>
                <w:color w:val="000000"/>
                <w:sz w:val="24"/>
                <w:szCs w:val="21"/>
                <w:lang w:eastAsia="ru-RU"/>
              </w:rPr>
              <w:t>Зачет</w:t>
            </w:r>
          </w:p>
        </w:tc>
      </w:tr>
    </w:tbl>
    <w:p w:rsidR="00506770" w:rsidRPr="009B0864" w:rsidRDefault="00506770" w:rsidP="00506770">
      <w:pPr>
        <w:rPr>
          <w:rFonts w:ascii="Times New Roman" w:hAnsi="Times New Roman" w:cs="Times New Roman"/>
        </w:rPr>
      </w:pPr>
    </w:p>
    <w:p w:rsidR="00924894" w:rsidRPr="00094C04" w:rsidRDefault="00924894" w:rsidP="00094C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6.Научно-исследовательские, научно-производственные технологии, используемые на практике</w:t>
      </w:r>
    </w:p>
    <w:p w:rsidR="00924894" w:rsidRPr="00094C04" w:rsidRDefault="00924894" w:rsidP="00094C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924894" w:rsidRPr="00094C04" w:rsidRDefault="00924894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 прохождении практики используется работа студента под руководством преподавателя, под руководством представителя </w:t>
      </w:r>
      <w:proofErr w:type="spellStart"/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аварийно</w:t>
      </w: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  <w:lang w:eastAsia="ru-RU"/>
        </w:rPr>
        <w:t>:</w:t>
      </w: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спасательного</w:t>
      </w:r>
      <w:proofErr w:type="spellEnd"/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центра и самостоятельно.</w:t>
      </w:r>
    </w:p>
    <w:p w:rsidR="00924894" w:rsidRPr="00094C04" w:rsidRDefault="00924894" w:rsidP="00094C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924894" w:rsidRPr="00094C04" w:rsidRDefault="00924894" w:rsidP="00094C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7.Форма промежуточной аттестации по итогам практики</w:t>
      </w:r>
    </w:p>
    <w:p w:rsidR="00924894" w:rsidRPr="00094C04" w:rsidRDefault="00924894" w:rsidP="00094C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924894" w:rsidRPr="00094C04" w:rsidRDefault="00924894" w:rsidP="00094C0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Отчетными документами о результатах практики являются:</w:t>
      </w:r>
    </w:p>
    <w:p w:rsidR="00924894" w:rsidRPr="00094C04" w:rsidRDefault="00924894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дневник практики;</w:t>
      </w:r>
    </w:p>
    <w:p w:rsidR="00924894" w:rsidRPr="00094C04" w:rsidRDefault="00924894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отчет о выполнении практики.</w:t>
      </w:r>
    </w:p>
    <w:p w:rsidR="00924894" w:rsidRPr="00094C04" w:rsidRDefault="00924894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Дневник практики является основным отчетным документом, характеризующим и подтверждающим прохождение студентом практики. В дневнике отражается текущая работа в процессе практики и даётся отзыв руководителя практики от организации (управления, предприятия) о работе студента с оценкой уровня и оперативности выполнения им задания по практике, отношения к выполнению программы практики, индивидуального задания, </w:t>
      </w:r>
      <w:r w:rsidR="008716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дисциплины и т.п</w:t>
      </w: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924894" w:rsidRPr="00094C04" w:rsidRDefault="00924894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окончании производственной практики студенты-практиканты должны составить письменный отчет о выполнении программы практики и индивидуального задания, получить по </w:t>
      </w: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данному отчету заключение руководителей практики, назначенных от УлГУ и органа управления (организации) МЧС России.</w:t>
      </w:r>
    </w:p>
    <w:p w:rsidR="00924894" w:rsidRDefault="00924894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Отчет составляется в отведенное руководителем время, в виде пояснительной записки, в котором должно быть раскрыто выполнение индивидуального задания. Отчет иллюстрируется схемами и эскизами, с использованием записей учета выполнения работы дневника п</w:t>
      </w:r>
      <w:r w:rsidR="008716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роведения практики</w:t>
      </w: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FD22B2" w:rsidRDefault="00FD22B2" w:rsidP="00FD22B2">
      <w:pPr>
        <w:spacing w:after="0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color w:val="000000"/>
          <w:sz w:val="24"/>
          <w:lang w:eastAsia="ru-RU"/>
        </w:rPr>
        <w:t xml:space="preserve">            </w:t>
      </w:r>
      <w:r w:rsidRPr="00FD22B2">
        <w:rPr>
          <w:rFonts w:ascii="Times New Roman" w:hAnsi="Times New Roman" w:cs="Times New Roman"/>
          <w:b/>
          <w:color w:val="000000"/>
          <w:sz w:val="24"/>
          <w:lang w:eastAsia="ru-RU"/>
        </w:rPr>
        <w:t>Требования к оформлению отчета:</w:t>
      </w:r>
      <w:r w:rsidRPr="00FD22B2">
        <w:rPr>
          <w:b/>
          <w:color w:val="000000"/>
          <w:sz w:val="24"/>
          <w:lang w:eastAsia="ru-RU"/>
        </w:rPr>
        <w:t xml:space="preserve"> </w:t>
      </w:r>
      <w:r w:rsidRPr="00FD22B2">
        <w:rPr>
          <w:rFonts w:ascii="Times New Roman" w:hAnsi="Times New Roman" w:cs="Times New Roman"/>
          <w:sz w:val="24"/>
          <w:szCs w:val="24"/>
          <w:lang w:eastAsia="ru-RU"/>
        </w:rPr>
        <w:t>Отступы от верхнего края - 2 см., от ниж</w:t>
      </w:r>
      <w:r>
        <w:rPr>
          <w:rFonts w:ascii="Times New Roman" w:hAnsi="Times New Roman" w:cs="Times New Roman"/>
          <w:sz w:val="24"/>
          <w:szCs w:val="24"/>
          <w:lang w:eastAsia="ru-RU"/>
        </w:rPr>
        <w:t>него - 2 см, от левого края – 2 см., от правого - 2</w:t>
      </w:r>
      <w:r w:rsidRPr="00FD22B2">
        <w:rPr>
          <w:rFonts w:ascii="Times New Roman" w:hAnsi="Times New Roman" w:cs="Times New Roman"/>
          <w:sz w:val="24"/>
          <w:szCs w:val="24"/>
          <w:lang w:eastAsia="ru-RU"/>
        </w:rPr>
        <w:t xml:space="preserve"> см, Используется полуторный интервал (1.5)</w:t>
      </w:r>
      <w:r>
        <w:rPr>
          <w:rFonts w:ascii="Times New Roman" w:hAnsi="Times New Roman" w:cs="Times New Roman"/>
          <w:sz w:val="24"/>
          <w:szCs w:val="24"/>
          <w:lang w:eastAsia="ru-RU"/>
        </w:rPr>
        <w:t>, ш</w:t>
      </w:r>
      <w:r w:rsidRPr="00FD22B2">
        <w:rPr>
          <w:rFonts w:ascii="Times New Roman" w:hAnsi="Times New Roman" w:cs="Times New Roman"/>
          <w:sz w:val="24"/>
          <w:szCs w:val="24"/>
          <w:lang w:eastAsia="ru-RU"/>
        </w:rPr>
        <w:t xml:space="preserve">рифт: </w:t>
      </w:r>
      <w:r w:rsidRPr="00FD22B2">
        <w:rPr>
          <w:rFonts w:ascii="Times New Roman" w:hAnsi="Times New Roman" w:cs="Times New Roman"/>
          <w:sz w:val="24"/>
          <w:szCs w:val="24"/>
          <w:lang w:val="en-US" w:eastAsia="ru-RU"/>
        </w:rPr>
        <w:t>Times</w:t>
      </w:r>
      <w:r w:rsidRPr="00FD22B2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FD22B2">
        <w:rPr>
          <w:rFonts w:ascii="Times New Roman" w:hAnsi="Times New Roman" w:cs="Times New Roman"/>
          <w:sz w:val="24"/>
          <w:szCs w:val="24"/>
          <w:lang w:val="en-US" w:eastAsia="ru-RU"/>
        </w:rPr>
        <w:t>New</w:t>
      </w:r>
      <w:r w:rsidRPr="00FD22B2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FD22B2">
        <w:rPr>
          <w:rFonts w:ascii="Times New Roman" w:hAnsi="Times New Roman" w:cs="Times New Roman"/>
          <w:sz w:val="24"/>
          <w:szCs w:val="24"/>
          <w:lang w:val="en-US" w:eastAsia="ru-RU"/>
        </w:rPr>
        <w:t>Roman</w:t>
      </w:r>
      <w:r w:rsidRPr="00FD22B2">
        <w:rPr>
          <w:rFonts w:ascii="Times New Roman" w:hAnsi="Times New Roman" w:cs="Times New Roman"/>
          <w:sz w:val="24"/>
          <w:szCs w:val="24"/>
          <w:lang w:eastAsia="ru-RU"/>
        </w:rPr>
        <w:t xml:space="preserve">, размером 14 </w:t>
      </w:r>
      <w:proofErr w:type="spellStart"/>
      <w:r w:rsidRPr="00FD22B2">
        <w:rPr>
          <w:rFonts w:ascii="Times New Roman" w:hAnsi="Times New Roman" w:cs="Times New Roman"/>
          <w:sz w:val="24"/>
          <w:szCs w:val="24"/>
          <w:lang w:val="en-US" w:eastAsia="ru-RU"/>
        </w:rPr>
        <w:t>px</w:t>
      </w:r>
      <w:proofErr w:type="spellEnd"/>
      <w:r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FD22B2" w:rsidRPr="00FD22B2" w:rsidRDefault="00FD22B2" w:rsidP="00474FB9">
      <w:pPr>
        <w:spacing w:after="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       </w:t>
      </w:r>
      <w:r w:rsidR="00474FB9" w:rsidRPr="0025278F">
        <w:rPr>
          <w:rFonts w:ascii="Times New Roman" w:hAnsi="Times New Roman" w:cs="Times New Roman"/>
          <w:b/>
          <w:sz w:val="24"/>
          <w:szCs w:val="24"/>
          <w:lang w:eastAsia="ru-RU"/>
        </w:rPr>
        <w:t>Отчет должен содержать</w:t>
      </w:r>
      <w:r w:rsidR="00474FB9">
        <w:rPr>
          <w:rFonts w:ascii="Times New Roman" w:hAnsi="Times New Roman" w:cs="Times New Roman"/>
          <w:sz w:val="24"/>
          <w:szCs w:val="24"/>
          <w:lang w:eastAsia="ru-RU"/>
        </w:rPr>
        <w:t xml:space="preserve">: титульный </w:t>
      </w:r>
      <w:proofErr w:type="spellStart"/>
      <w:r w:rsidR="00474FB9">
        <w:rPr>
          <w:rFonts w:ascii="Times New Roman" w:hAnsi="Times New Roman" w:cs="Times New Roman"/>
          <w:sz w:val="24"/>
          <w:szCs w:val="24"/>
          <w:lang w:eastAsia="ru-RU"/>
        </w:rPr>
        <w:t>лист,введение,содержание,</w:t>
      </w:r>
      <w:r w:rsidR="00B740F9">
        <w:rPr>
          <w:rFonts w:ascii="Times New Roman" w:hAnsi="Times New Roman" w:cs="Times New Roman"/>
          <w:sz w:val="24"/>
          <w:szCs w:val="24"/>
          <w:lang w:eastAsia="ru-RU"/>
        </w:rPr>
        <w:t>основную</w:t>
      </w:r>
      <w:proofErr w:type="spellEnd"/>
      <w:r w:rsidR="00B740F9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474FB9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474FB9">
        <w:rPr>
          <w:rFonts w:ascii="Times New Roman" w:hAnsi="Times New Roman" w:cs="Times New Roman"/>
          <w:sz w:val="24"/>
          <w:szCs w:val="24"/>
          <w:lang w:eastAsia="ru-RU"/>
        </w:rPr>
        <w:t>часть,заключение,список</w:t>
      </w:r>
      <w:proofErr w:type="spellEnd"/>
      <w:r w:rsidR="00474FB9">
        <w:rPr>
          <w:rFonts w:ascii="Times New Roman" w:hAnsi="Times New Roman" w:cs="Times New Roman"/>
          <w:sz w:val="24"/>
          <w:szCs w:val="24"/>
          <w:lang w:eastAsia="ru-RU"/>
        </w:rPr>
        <w:t xml:space="preserve"> литературы.</w:t>
      </w:r>
    </w:p>
    <w:p w:rsidR="00924894" w:rsidRPr="00094C04" w:rsidRDefault="00924894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отчете </w:t>
      </w:r>
      <w:r w:rsidR="00474F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кратко </w:t>
      </w: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отражается проделанная работа, при этом указывается: где, когда, и в какой должности студент проходил практику</w:t>
      </w:r>
      <w:r w:rsidR="007323B8"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отработанные вопросы и полнота выполнения программы производственной практики и инди</w:t>
      </w:r>
      <w:r w:rsidR="00094C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видуального задания на практику.</w:t>
      </w:r>
    </w:p>
    <w:p w:rsidR="00506770" w:rsidRPr="00094C04" w:rsidRDefault="00506770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Руководитель практики от кафедры должен убедиться в подготовк</w:t>
      </w:r>
      <w:r w:rsidR="00B740F9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е</w:t>
      </w:r>
      <w:r w:rsidRPr="00094C04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непосредственным должностным лицом, в подчинении которого обучаемый проходил практику, письменного отзыва, утверждении его руководителем органа управления (организации) МЧС России и заверении гербовой печатью организации.</w:t>
      </w:r>
    </w:p>
    <w:p w:rsidR="00DE04B5" w:rsidRPr="00094C04" w:rsidRDefault="00506770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В письменном отзыве должны б</w:t>
      </w:r>
      <w:r w:rsidR="00DE04B5" w:rsidRPr="00094C04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ыть отражены </w:t>
      </w:r>
      <w:r w:rsidRPr="00094C04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время и место прохождения практики, общие сведения</w:t>
      </w:r>
      <w:r w:rsidR="00DE04B5" w:rsidRPr="00094C04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.</w:t>
      </w:r>
    </w:p>
    <w:p w:rsidR="00924894" w:rsidRDefault="00924894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На заключительном этапе руководитель практики от УлГУ делает заключение от кафедры о практике студента.</w:t>
      </w:r>
      <w:r w:rsidR="00B740F9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</w:t>
      </w:r>
      <w:r w:rsidRPr="00094C04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Оценка результатов практики каждого студента осуществляется в ходе защиты отчета о прохождении им учебной практики и выполнении программы практики и индивидуального задания. Она приравнивается к оценкам (зачетам) по теоретическому обучению и учитываются при подведении итогов общей успеваемости обучаемых. Отчеты студентов после окончания практики могут использоваться при курсовом проектировании, выполнении выпускных квалификационных работ.</w:t>
      </w:r>
    </w:p>
    <w:p w:rsidR="00850765" w:rsidRPr="00094C04" w:rsidRDefault="00850765" w:rsidP="0085076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Защита отчетов проводится в форме зачета перед комиссией, состоящей из числа преподавательского состава кафедры на которую возложено учебно-методической руководство практикой и руководством факультета руководящего состава, </w:t>
      </w:r>
      <w:proofErr w:type="spellStart"/>
      <w:r w:rsidRPr="00094C04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непосредственйо</w:t>
      </w:r>
      <w:proofErr w:type="spellEnd"/>
      <w:r w:rsidRPr="00094C04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на кафедре после возвращения с производственной практики.</w:t>
      </w:r>
    </w:p>
    <w:p w:rsidR="00850765" w:rsidRPr="00094C04" w:rsidRDefault="00850765" w:rsidP="0085076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На защиту представляется индивидуальный дневник практики, письменный отчет студента о выполнении им программ практики, индивидуальное задание, отзыв о работе студента из органа управления (организации) МЧС России, в которой обучаемый проходил практику.</w:t>
      </w:r>
    </w:p>
    <w:p w:rsidR="00850765" w:rsidRDefault="00850765" w:rsidP="0085076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Во время защиты студент-практикант в течение 10-15 минут докладывает комиссии о результатах выполнения программы и индивидуального задания на производственную практику, а также заданий и указаний, полученных от руководителя в ходе прохождения практики, отвечает на вопросы членов комиссии.</w:t>
      </w:r>
    </w:p>
    <w:p w:rsidR="00B740F9" w:rsidRPr="00094C04" w:rsidRDefault="00B740F9" w:rsidP="00B740F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По итогам практики комиссией выставляется зачет с дифференцированными оценками («отлично», «хорошо», «удовлетворительно», «неудовлетворительно») на основании предварительного изучения отчетных документов, отзыва о работе практиканта, доклада и ответов на вопросы в ходе защиты.</w:t>
      </w:r>
    </w:p>
    <w:p w:rsidR="00924894" w:rsidRPr="00094C04" w:rsidRDefault="00924894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Оценка по практике или зачет приравнивается к оценкам (зачетам) по теоретическому обучению и учитывается при подведении итогов общей успеваемости студентов.</w:t>
      </w:r>
    </w:p>
    <w:p w:rsidR="00924894" w:rsidRPr="00094C04" w:rsidRDefault="00924894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При определении оценки учитывается:</w:t>
      </w:r>
    </w:p>
    <w:p w:rsidR="00924894" w:rsidRPr="00094C04" w:rsidRDefault="00924894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- полнота и качество выполнения программы практики и индивидуального задания;</w:t>
      </w:r>
    </w:p>
    <w:p w:rsidR="00924894" w:rsidRPr="00094C04" w:rsidRDefault="00924894" w:rsidP="00094C04">
      <w:pPr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результаты выполнения должностных обязанностей по должности, в которой обучаемый проходил практику;</w:t>
      </w:r>
    </w:p>
    <w:p w:rsidR="00924894" w:rsidRPr="00094C04" w:rsidRDefault="00924894" w:rsidP="00094C04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перечень и качество выполнения мероприятий в ходе учебной практики;</w:t>
      </w:r>
    </w:p>
    <w:p w:rsidR="00924894" w:rsidRPr="00094C04" w:rsidRDefault="00924894" w:rsidP="00094C04">
      <w:pPr>
        <w:pStyle w:val="a3"/>
        <w:numPr>
          <w:ilvl w:val="0"/>
          <w:numId w:val="15"/>
        </w:numPr>
        <w:jc w:val="both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lastRenderedPageBreak/>
        <w:t>знание руководящих документов, планирующих и отчетных документов, разрабатываемых в органах управления (организациях) МЧС России;</w:t>
      </w:r>
      <w:r w:rsidRPr="00094C04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ab/>
      </w:r>
    </w:p>
    <w:p w:rsidR="00924894" w:rsidRPr="00094C04" w:rsidRDefault="00924894" w:rsidP="00094C04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знание методик и умение лично организовать и осуществлять мероприятия по защите население</w:t>
      </w:r>
    </w:p>
    <w:p w:rsidR="00924894" w:rsidRPr="00094C04" w:rsidRDefault="00924894" w:rsidP="00094C04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в ЧС, эксплуатацию, сбережение, ремонт техники и средств имущества в различных условиях; </w:t>
      </w:r>
    </w:p>
    <w:p w:rsidR="00924894" w:rsidRPr="00094C04" w:rsidRDefault="00924894" w:rsidP="00094C04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степень практического освоения техники и средств малой механизации; содержание и качество оформленных отчетных документов;</w:t>
      </w:r>
    </w:p>
    <w:p w:rsidR="00924894" w:rsidRPr="00094C04" w:rsidRDefault="00924894" w:rsidP="00094C04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дисциплинированность, исполнительность, самостоятельность и другие личностные качеств* студента;</w:t>
      </w:r>
    </w:p>
    <w:p w:rsidR="00924894" w:rsidRPr="00094C04" w:rsidRDefault="00924894" w:rsidP="00094C04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выводы и оценка за производственную практику от органа управления (организации) МЧС России, где студент проходил практику.</w:t>
      </w:r>
    </w:p>
    <w:p w:rsidR="00924894" w:rsidRPr="00094C04" w:rsidRDefault="00924894" w:rsidP="00094C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094C04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При получении студентом-практикантом отрицательно общего вывода о качестве </w:t>
      </w:r>
      <w:proofErr w:type="spellStart"/>
      <w:r w:rsidRPr="00094C04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отработю</w:t>
      </w:r>
      <w:proofErr w:type="spellEnd"/>
      <w:r w:rsidRPr="00094C04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программы практики или неудовлетворительной оценки при защите отчета (а также при отсутствии н* ней по уважительным причинам) практика проводится повторно в органах управления (организациях МЧС России за счет времени каникулярного отпуска студента. После него вновь проводится защит* отчета по практике.</w:t>
      </w:r>
    </w:p>
    <w:p w:rsidR="00B740F9" w:rsidRDefault="00B740F9" w:rsidP="0085076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50765" w:rsidRDefault="00850765" w:rsidP="0085076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8.Учебно-методическое и информационное обеспечение практики</w:t>
      </w:r>
    </w:p>
    <w:p w:rsidR="00850765" w:rsidRPr="00FD22B2" w:rsidRDefault="00850765" w:rsidP="0085076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50765" w:rsidRPr="00B740F9" w:rsidRDefault="00850765" w:rsidP="0085076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B740F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а)</w:t>
      </w:r>
      <w:r w:rsidR="00B740F9" w:rsidRPr="00B740F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</w:t>
      </w:r>
      <w:r w:rsidRPr="00B740F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сновная литература:</w:t>
      </w:r>
    </w:p>
    <w:p w:rsidR="00B740F9" w:rsidRPr="00FD22B2" w:rsidRDefault="00B740F9" w:rsidP="0085076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0765" w:rsidRPr="00523808" w:rsidRDefault="00850765" w:rsidP="0085076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2380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1. Положение о практике студентов высших учебных заведений.</w:t>
      </w:r>
    </w:p>
    <w:p w:rsidR="00850765" w:rsidRPr="00523808" w:rsidRDefault="00850765" w:rsidP="0085076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2380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2. В.А. Кузнецов. История Гражданской защиты. Учебно-методическое пособие. УлГУ. Ульяновск. 201</w:t>
      </w:r>
      <w:r w:rsidR="009C6B9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5</w:t>
      </w:r>
      <w:r w:rsidRPr="0052380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850765" w:rsidRPr="00523808" w:rsidRDefault="00850765" w:rsidP="0085076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2380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3.</w:t>
      </w:r>
      <w:r w:rsidRPr="00797E9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52380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Организации и ведение аварийно-спасательных и других неотложных работ: учебное пособие/ </w:t>
      </w:r>
      <w:proofErr w:type="spellStart"/>
      <w:r w:rsidRPr="0052380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А.Т.Олишевский</w:t>
      </w:r>
      <w:proofErr w:type="spellEnd"/>
      <w:r w:rsidRPr="0052380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–Москва: Проспект,2015 </w:t>
      </w:r>
    </w:p>
    <w:p w:rsidR="00B740F9" w:rsidRDefault="00B740F9" w:rsidP="0085076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850765" w:rsidRDefault="00850765" w:rsidP="0085076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2380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4. Психология экстремальных ситуаций для спасателей и пожарных../под. Общей редакцией </w:t>
      </w:r>
      <w:proofErr w:type="spellStart"/>
      <w:r w:rsidRPr="0052380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Ю.С.Шойгу</w:t>
      </w:r>
      <w:proofErr w:type="gramStart"/>
      <w:r w:rsidRPr="0052380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.М</w:t>
      </w:r>
      <w:proofErr w:type="gramEnd"/>
      <w:r w:rsidRPr="0052380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.:Смысл</w:t>
      </w:r>
      <w:proofErr w:type="spellEnd"/>
      <w:r w:rsidRPr="0052380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52380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201</w:t>
      </w:r>
      <w:r w:rsidR="009C6B9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6</w:t>
      </w:r>
    </w:p>
    <w:p w:rsidR="00850765" w:rsidRDefault="00850765" w:rsidP="0085076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2380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5.«</w:t>
      </w:r>
      <w:r w:rsidR="00B740F9">
        <w:rPr>
          <w:rFonts w:ascii="Times New Roman" w:hAnsi="Times New Roman" w:cs="Times New Roman"/>
          <w:color w:val="000000" w:themeColor="text1"/>
          <w:sz w:val="24"/>
          <w:szCs w:val="24"/>
        </w:rPr>
        <w:t>У</w:t>
      </w:r>
      <w:r w:rsidR="00B740F9" w:rsidRPr="0052380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чебное пособие для преподавателей и слушателей </w:t>
      </w:r>
      <w:proofErr w:type="spellStart"/>
      <w:r w:rsidR="00B740F9" w:rsidRPr="00523808">
        <w:rPr>
          <w:rFonts w:ascii="Times New Roman" w:hAnsi="Times New Roman" w:cs="Times New Roman"/>
          <w:color w:val="000000" w:themeColor="text1"/>
          <w:sz w:val="24"/>
          <w:szCs w:val="24"/>
        </w:rPr>
        <w:t>умц</w:t>
      </w:r>
      <w:proofErr w:type="spellEnd"/>
      <w:r w:rsidR="00B740F9" w:rsidRPr="0052380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курсов </w:t>
      </w:r>
      <w:proofErr w:type="spellStart"/>
      <w:r w:rsidR="00B740F9" w:rsidRPr="00523808">
        <w:rPr>
          <w:rFonts w:ascii="Times New Roman" w:hAnsi="Times New Roman" w:cs="Times New Roman"/>
          <w:color w:val="000000" w:themeColor="text1"/>
          <w:sz w:val="24"/>
          <w:szCs w:val="24"/>
        </w:rPr>
        <w:t>го</w:t>
      </w:r>
      <w:proofErr w:type="spellEnd"/>
      <w:r w:rsidR="00B740F9" w:rsidRPr="0052380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 работников </w:t>
      </w:r>
      <w:proofErr w:type="spellStart"/>
      <w:r w:rsidR="00B740F9" w:rsidRPr="00523808">
        <w:rPr>
          <w:rFonts w:ascii="Times New Roman" w:hAnsi="Times New Roman" w:cs="Times New Roman"/>
          <w:color w:val="000000" w:themeColor="text1"/>
          <w:sz w:val="24"/>
          <w:szCs w:val="24"/>
        </w:rPr>
        <w:t>гочс</w:t>
      </w:r>
      <w:proofErr w:type="spellEnd"/>
      <w:r w:rsidR="00B740F9" w:rsidRPr="0052380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предприятий, организаций и </w:t>
      </w:r>
      <w:proofErr w:type="spellStart"/>
      <w:r w:rsidR="00B740F9" w:rsidRPr="00523808">
        <w:rPr>
          <w:rFonts w:ascii="Times New Roman" w:hAnsi="Times New Roman" w:cs="Times New Roman"/>
          <w:color w:val="000000" w:themeColor="text1"/>
          <w:sz w:val="24"/>
          <w:szCs w:val="24"/>
        </w:rPr>
        <w:t>учреждений</w:t>
      </w:r>
      <w:proofErr w:type="gramStart"/>
      <w:r w:rsidRPr="00523808">
        <w:rPr>
          <w:rFonts w:ascii="Times New Roman" w:hAnsi="Times New Roman" w:cs="Times New Roman"/>
          <w:color w:val="000000" w:themeColor="text1"/>
          <w:sz w:val="24"/>
          <w:szCs w:val="24"/>
        </w:rPr>
        <w:t>.П</w:t>
      </w:r>
      <w:proofErr w:type="gramEnd"/>
      <w:r w:rsidRPr="00523808">
        <w:rPr>
          <w:rFonts w:ascii="Times New Roman" w:hAnsi="Times New Roman" w:cs="Times New Roman"/>
          <w:color w:val="000000" w:themeColor="text1"/>
          <w:sz w:val="24"/>
          <w:szCs w:val="24"/>
        </w:rPr>
        <w:t>од</w:t>
      </w:r>
      <w:proofErr w:type="spellEnd"/>
      <w:r w:rsidRPr="0052380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общей р</w:t>
      </w:r>
      <w:r w:rsidR="00B740F9">
        <w:rPr>
          <w:rFonts w:ascii="Times New Roman" w:hAnsi="Times New Roman" w:cs="Times New Roman"/>
          <w:color w:val="000000" w:themeColor="text1"/>
          <w:sz w:val="24"/>
          <w:szCs w:val="24"/>
        </w:rPr>
        <w:t>едакцией Г.Н. Кириллова.201</w:t>
      </w:r>
      <w:r w:rsidR="009C6B98">
        <w:rPr>
          <w:rFonts w:ascii="Times New Roman" w:hAnsi="Times New Roman" w:cs="Times New Roman"/>
          <w:color w:val="000000" w:themeColor="text1"/>
          <w:sz w:val="24"/>
          <w:szCs w:val="24"/>
        </w:rPr>
        <w:t>6</w:t>
      </w:r>
      <w:r w:rsidR="00B740F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850765" w:rsidRPr="00523808" w:rsidRDefault="00850765" w:rsidP="0085076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2380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6.</w:t>
      </w:r>
      <w:r w:rsidRPr="0052380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Учебник спасателя.  </w:t>
      </w:r>
      <w:r w:rsidRPr="00523808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Шойгу С.К., Фалеев М.И., Кириллов Г.Н. 201</w:t>
      </w:r>
      <w:r w:rsidR="009C6B98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5</w:t>
      </w:r>
      <w:r w:rsidRPr="00523808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 </w:t>
      </w:r>
      <w:r w:rsidRPr="0052380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850765" w:rsidRDefault="00850765" w:rsidP="00850765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52380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7.</w:t>
      </w:r>
      <w:r w:rsidRPr="00523808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Учебник "БЕЗОПАСНОСТЬ ЖИЗНЕДЕЯТЕЛЬНОСТИ" Год выпуска: 201</w:t>
      </w:r>
      <w:r w:rsidR="009C6B98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5</w:t>
      </w:r>
      <w:r w:rsidRPr="00523808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Белов С.В., </w:t>
      </w:r>
      <w:proofErr w:type="spellStart"/>
      <w:r w:rsidRPr="00523808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Ильницкая</w:t>
      </w:r>
      <w:proofErr w:type="spellEnd"/>
      <w:r w:rsidRPr="00523808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А.В., </w:t>
      </w:r>
      <w:proofErr w:type="spellStart"/>
      <w:r w:rsidRPr="00523808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Козьяков</w:t>
      </w:r>
      <w:proofErr w:type="spellEnd"/>
      <w:r w:rsidRPr="00523808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А.Ф.</w:t>
      </w:r>
    </w:p>
    <w:p w:rsidR="00B740F9" w:rsidRDefault="00B740F9" w:rsidP="00FC354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506770" w:rsidRDefault="004235D6" w:rsidP="00FC354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B740F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б</w:t>
      </w:r>
      <w:proofErr w:type="gramStart"/>
      <w:r w:rsidRPr="00B740F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)</w:t>
      </w:r>
      <w:r w:rsidR="00B740F9" w:rsidRPr="00B740F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Д</w:t>
      </w:r>
      <w:proofErr w:type="gramEnd"/>
      <w:r w:rsidR="00506770" w:rsidRPr="00B740F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ополнительная литература</w:t>
      </w:r>
      <w:r w:rsidR="00506770" w:rsidRPr="0052380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:</w:t>
      </w:r>
    </w:p>
    <w:p w:rsidR="00B740F9" w:rsidRPr="00523808" w:rsidRDefault="00B740F9" w:rsidP="00FC354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797E94" w:rsidRPr="00523808" w:rsidRDefault="00797E94" w:rsidP="00CD5EB9">
      <w:pPr>
        <w:spacing w:after="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    </w:t>
      </w:r>
      <w:r w:rsidR="004235D6" w:rsidRPr="00797E9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1</w:t>
      </w:r>
      <w:r w:rsidR="00CD5EB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http://73.mchs.gov.ru</w:t>
      </w:r>
    </w:p>
    <w:p w:rsidR="00506770" w:rsidRPr="00523808" w:rsidRDefault="00506770" w:rsidP="00797E9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2380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3. </w:t>
      </w:r>
      <w:r w:rsidR="00E16C46" w:rsidRPr="00523808">
        <w:rPr>
          <w:rFonts w:ascii="Times New Roman" w:hAnsi="Times New Roman" w:cs="Times New Roman"/>
          <w:color w:val="000000" w:themeColor="text1"/>
          <w:sz w:val="24"/>
          <w:szCs w:val="24"/>
        </w:rPr>
        <w:t>Гражданская оборона и предупреждение чрезвычайных ситуаций (методическое пособие)/ Под ред. М.И. Фалеева. - М.: Институт риска и безопасности, 20</w:t>
      </w:r>
      <w:r w:rsidR="009C6B98">
        <w:rPr>
          <w:rFonts w:ascii="Times New Roman" w:hAnsi="Times New Roman" w:cs="Times New Roman"/>
          <w:color w:val="000000" w:themeColor="text1"/>
          <w:sz w:val="24"/>
          <w:szCs w:val="24"/>
        </w:rPr>
        <w:t>15</w:t>
      </w:r>
      <w:r w:rsidR="00E16C46" w:rsidRPr="00523808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797E94" w:rsidRPr="00523808" w:rsidRDefault="004235D6" w:rsidP="00797E9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2380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4.</w:t>
      </w:r>
      <w:r w:rsidR="00797E94" w:rsidRPr="00797E9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797E94" w:rsidRPr="0052380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Аварийно-спасательные службы, АСФ Министерств и ведомств РФ, входящие в состав сил постоянной готовности РСЧС, Департамент подготовки войск ГО и др. формирований.</w:t>
      </w:r>
    </w:p>
    <w:p w:rsidR="00506770" w:rsidRPr="00523808" w:rsidRDefault="004235D6" w:rsidP="00797E9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2380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5.</w:t>
      </w:r>
      <w:r w:rsidR="00506770" w:rsidRPr="0052380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«Сборник нормативов практической подготовки л/с НФ ГО», 1989 г.</w:t>
      </w:r>
    </w:p>
    <w:p w:rsidR="00797E94" w:rsidRPr="00523808" w:rsidRDefault="004235D6" w:rsidP="00797E9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2380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6</w:t>
      </w:r>
      <w:r w:rsidR="00797E9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  <w:r w:rsidR="00797E94" w:rsidRPr="0052380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Экстремальная ситуация в контексте психологии безопасности//Психология экстремальных ситуаций/ под ред</w:t>
      </w:r>
      <w:r w:rsidR="009C6B9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. </w:t>
      </w:r>
      <w:proofErr w:type="spellStart"/>
      <w:r w:rsidR="009C6B9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В.В.Рубцова,С.Б.Малых</w:t>
      </w:r>
      <w:proofErr w:type="spellEnd"/>
      <w:r w:rsidR="009C6B9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 М.,2016</w:t>
      </w:r>
      <w:r w:rsidR="00797E94" w:rsidRPr="0052380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</w:p>
    <w:p w:rsidR="00506770" w:rsidRPr="00523808" w:rsidRDefault="004235D6" w:rsidP="00FD22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2380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7.</w:t>
      </w:r>
      <w:r w:rsidR="00506770" w:rsidRPr="0052380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Охрана труда спасателя. - М.: МЧС России, </w:t>
      </w:r>
      <w:r w:rsidR="00523808" w:rsidRPr="0052380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2015</w:t>
      </w:r>
      <w:r w:rsidR="00506770" w:rsidRPr="0052380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FD22B2" w:rsidRDefault="00FD22B2" w:rsidP="00924894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AD77D6" w:rsidRDefault="00AD77D6" w:rsidP="00924894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bookmarkStart w:id="3" w:name="_GoBack"/>
      <w:bookmarkEnd w:id="3"/>
    </w:p>
    <w:p w:rsidR="00924894" w:rsidRPr="00FD22B2" w:rsidRDefault="00924894" w:rsidP="00FD22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9.Материально-техническое обеспечение практики</w:t>
      </w:r>
    </w:p>
    <w:p w:rsidR="00924894" w:rsidRPr="00FD22B2" w:rsidRDefault="00924894" w:rsidP="00FD22B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24894" w:rsidRPr="00FD22B2" w:rsidRDefault="00924894" w:rsidP="00FD22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Распорядительная документация предприятия по вопросам обеспечения техногенной безопасности, персональный компьютер, выход в Интернет</w:t>
      </w:r>
      <w:r w:rsidR="00B74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специализированные оборудование.</w:t>
      </w:r>
    </w:p>
    <w:p w:rsidR="00924894" w:rsidRPr="00FD22B2" w:rsidRDefault="00924894" w:rsidP="00FD22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FD22B2" w:rsidRDefault="00924894" w:rsidP="00FD22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ТЕМЫ ИНДИВИДУАЛЬНЫХ ЗАДАНИЙ</w:t>
      </w:r>
    </w:p>
    <w:p w:rsidR="00924894" w:rsidRPr="00FD22B2" w:rsidRDefault="00924894" w:rsidP="00FD22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ab/>
      </w:r>
      <w:r w:rsidRPr="00FD22B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ab/>
      </w:r>
    </w:p>
    <w:p w:rsidR="00924894" w:rsidRPr="00FD22B2" w:rsidRDefault="00924894" w:rsidP="00FD22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Государственная экспертиза, надзор и контроль в области гражданской защиты</w:t>
      </w:r>
      <w:r w:rsidR="00B74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924894" w:rsidRPr="00FD22B2" w:rsidRDefault="00924894" w:rsidP="00FD22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2.Правовые основы обеспечения безопасности личности, общества и государства</w:t>
      </w:r>
      <w:r w:rsidR="00B74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924894" w:rsidRPr="00FD22B2" w:rsidRDefault="00924894" w:rsidP="00FD22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3.Аварийно-спасательные службы и статус спасателя</w:t>
      </w:r>
      <w:r w:rsidR="00B74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924894" w:rsidRPr="00FD22B2" w:rsidRDefault="00924894" w:rsidP="00FD22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4.Силы и средства гражданской защиты</w:t>
      </w:r>
      <w:r w:rsidR="00B74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924894" w:rsidRPr="00FD22B2" w:rsidRDefault="00924894" w:rsidP="00FD22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5.Организация </w:t>
      </w:r>
      <w:proofErr w:type="spellStart"/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газодымозащитной</w:t>
      </w:r>
      <w:proofErr w:type="spellEnd"/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службы, ее структура</w:t>
      </w:r>
      <w:r w:rsidR="00B74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924894" w:rsidRPr="00FD22B2" w:rsidRDefault="00924894" w:rsidP="00FD22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6.Функции и задачи ГДЗС</w:t>
      </w:r>
      <w:r w:rsidR="00B74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924894" w:rsidRDefault="00924894" w:rsidP="00FD22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7.Боевая проверка СИЗОД</w:t>
      </w:r>
      <w:r w:rsidR="00B74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50765" w:rsidRPr="00FD22B2" w:rsidRDefault="00850765" w:rsidP="0085076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8.Хранение противогазов</w:t>
      </w:r>
      <w:r w:rsidR="00B74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50765" w:rsidRPr="00FD22B2" w:rsidRDefault="00850765" w:rsidP="00850765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9.Специальная техника </w:t>
      </w:r>
      <w:proofErr w:type="spellStart"/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газодымазащитной</w:t>
      </w:r>
      <w:proofErr w:type="spellEnd"/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службы и </w:t>
      </w:r>
      <w:proofErr w:type="spellStart"/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дымоудаления</w:t>
      </w:r>
      <w:proofErr w:type="spellEnd"/>
      <w:r w:rsidR="00B74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50765" w:rsidRPr="00FD22B2" w:rsidRDefault="00850765" w:rsidP="0085076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10.Назначение </w:t>
      </w:r>
      <w:proofErr w:type="spellStart"/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теплокамеры</w:t>
      </w:r>
      <w:proofErr w:type="spellEnd"/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требования предъявляемые к ней</w:t>
      </w:r>
      <w:r w:rsidR="00B74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50765" w:rsidRPr="00FD22B2" w:rsidRDefault="00850765" w:rsidP="0085076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11.Психологическая устойчивость спасателей в ЧС.</w:t>
      </w:r>
    </w:p>
    <w:p w:rsidR="00850765" w:rsidRPr="00FD22B2" w:rsidRDefault="00850765" w:rsidP="0085076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12.Правовые основы гражданской защиты.</w:t>
      </w:r>
    </w:p>
    <w:p w:rsidR="00850765" w:rsidRPr="00FD22B2" w:rsidRDefault="00850765" w:rsidP="0085076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13.Оказание первой помощи при ушибах и переломах.</w:t>
      </w:r>
    </w:p>
    <w:p w:rsidR="00850765" w:rsidRPr="00FD22B2" w:rsidRDefault="00850765" w:rsidP="0085076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14.Оказание первой помощи при ожогах.</w:t>
      </w:r>
    </w:p>
    <w:p w:rsidR="00850765" w:rsidRPr="00FD22B2" w:rsidRDefault="00850765" w:rsidP="0085076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15.Оказание первой помощи утопающим.</w:t>
      </w:r>
    </w:p>
    <w:p w:rsidR="00850765" w:rsidRPr="00FD22B2" w:rsidRDefault="00850765" w:rsidP="0085076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16.Признаки клинической смерти</w:t>
      </w:r>
      <w:r w:rsidR="00B74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50765" w:rsidRPr="00FD22B2" w:rsidRDefault="00850765" w:rsidP="0085076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17.Сердечно-легочная реанимация</w:t>
      </w:r>
      <w:r w:rsidR="00B74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50765" w:rsidRPr="00FD22B2" w:rsidRDefault="00850765" w:rsidP="0085076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18.Общие проявления </w:t>
      </w:r>
      <w:proofErr w:type="spellStart"/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электротравмы</w:t>
      </w:r>
      <w:proofErr w:type="spellEnd"/>
      <w:r w:rsidR="00B74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50765" w:rsidRPr="00FD22B2" w:rsidRDefault="00850765" w:rsidP="0085076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19.Классификация ожогов</w:t>
      </w:r>
      <w:r w:rsidR="00B74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924894" w:rsidRPr="00FD22B2" w:rsidRDefault="00924894" w:rsidP="00FD22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20.Методы временного прекращения кровотечения</w:t>
      </w:r>
      <w:r w:rsidR="007E07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924894" w:rsidRPr="00FD22B2" w:rsidRDefault="00924894" w:rsidP="00FD22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="007E07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1.Первая помощь при отравлении.</w:t>
      </w:r>
      <w:r w:rsidR="007E07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924894" w:rsidRDefault="00924894" w:rsidP="00FD22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22.Травмы живота, первая медицинская помощь.</w:t>
      </w:r>
    </w:p>
    <w:p w:rsidR="00B740F9" w:rsidRPr="00FD22B2" w:rsidRDefault="00B740F9" w:rsidP="00B740F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23.Черепно-мозговая травма. Симптомы и первая помощь.</w:t>
      </w:r>
    </w:p>
    <w:p w:rsidR="00B740F9" w:rsidRPr="00FD22B2" w:rsidRDefault="00B740F9" w:rsidP="00B740F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24.Переломы костей. Оказание первой помощи при переломах.</w:t>
      </w:r>
    </w:p>
    <w:p w:rsidR="00924894" w:rsidRPr="00FD22B2" w:rsidRDefault="00924894" w:rsidP="00FD22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25.Психологическая устойчивость пожарных в ЧС.</w:t>
      </w:r>
    </w:p>
    <w:p w:rsidR="00924894" w:rsidRPr="00FD22B2" w:rsidRDefault="00924894" w:rsidP="00FD22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26.Психологическа</w:t>
      </w:r>
      <w:r w:rsidR="007E07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 устойчивость населения в ЧС.</w:t>
      </w:r>
      <w:r w:rsidR="007E07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924894" w:rsidRPr="00FD22B2" w:rsidRDefault="00924894" w:rsidP="00FD22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27.Оказание первой помощи при солнечном и тепловом ударах.</w:t>
      </w:r>
    </w:p>
    <w:p w:rsidR="00924894" w:rsidRPr="00FD22B2" w:rsidRDefault="00924894" w:rsidP="00FD22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28.Оказание первой помощи при ДТП.</w:t>
      </w: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924894" w:rsidRPr="00FD22B2" w:rsidRDefault="00924894" w:rsidP="00FD22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29.Дыхание в экстремальных режимах</w:t>
      </w:r>
      <w:r w:rsidR="007E07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506770" w:rsidRPr="00FD22B2" w:rsidRDefault="009B0864" w:rsidP="00FD22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30.</w:t>
      </w:r>
      <w:r w:rsidR="00506770"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Активный отдых, спортивная тренировка</w:t>
      </w:r>
      <w:r w:rsidR="007E07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506770" w:rsidRPr="00FD22B2" w:rsidRDefault="009B0864" w:rsidP="00FD22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31.</w:t>
      </w:r>
      <w:r w:rsidR="00506770"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Проблема </w:t>
      </w:r>
      <w:proofErr w:type="spellStart"/>
      <w:r w:rsidR="00506770"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саморегуляции</w:t>
      </w:r>
      <w:proofErr w:type="spellEnd"/>
      <w:r w:rsidR="00506770"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кровяного давления</w:t>
      </w:r>
      <w:r w:rsidR="007E07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506770" w:rsidRPr="00FD22B2" w:rsidRDefault="009B0864" w:rsidP="00FD22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32.</w:t>
      </w:r>
      <w:r w:rsidR="00506770"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Адаптация организма к высоким (низким) температурам окружающей среды</w:t>
      </w:r>
      <w:r w:rsidR="007E07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506770" w:rsidRPr="00FD22B2" w:rsidRDefault="009B0864" w:rsidP="00FD22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33.</w:t>
      </w:r>
      <w:r w:rsidR="00506770"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Физиологические особенности выполнения АСДНР</w:t>
      </w:r>
      <w:r w:rsidR="007E07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506770" w:rsidRPr="00FD22B2" w:rsidRDefault="009B0864" w:rsidP="00FD22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34.</w:t>
      </w:r>
      <w:r w:rsidR="00506770"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ЧС, связанные с ураганами и смерчами</w:t>
      </w:r>
      <w:r w:rsidR="007E07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506770" w:rsidRPr="00FD22B2" w:rsidRDefault="009B0864" w:rsidP="00FD22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35.</w:t>
      </w:r>
      <w:r w:rsidR="00506770"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ЧС, связанные с наводнениями</w:t>
      </w:r>
      <w:r w:rsidR="007E07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506770" w:rsidRPr="00FD22B2" w:rsidRDefault="009B0864" w:rsidP="00FD22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36.</w:t>
      </w:r>
      <w:r w:rsidR="00506770"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ЧС, связанные с лесными пожарами</w:t>
      </w:r>
      <w:r w:rsidR="007E07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506770" w:rsidRPr="00FD22B2" w:rsidRDefault="009B0864" w:rsidP="00FD22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37.</w:t>
      </w:r>
      <w:r w:rsidR="00506770"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ЧС, связанные с землетрясениями</w:t>
      </w:r>
      <w:r w:rsidR="007E07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506770" w:rsidRPr="00FD22B2" w:rsidRDefault="009B0864" w:rsidP="00FD22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38.</w:t>
      </w:r>
      <w:r w:rsidR="00506770"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ЧС, связанные с метелями и гололедом</w:t>
      </w:r>
      <w:r w:rsidR="007E07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506770" w:rsidRPr="00FD22B2" w:rsidRDefault="009B0864" w:rsidP="00FD22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39.</w:t>
      </w:r>
      <w:r w:rsidR="00506770"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ЧС, связанные с сильными морозами, </w:t>
      </w: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гололедом, снежными </w:t>
      </w:r>
      <w:proofErr w:type="spellStart"/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покровами,</w:t>
      </w:r>
      <w:r w:rsidR="00506770"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заносами</w:t>
      </w:r>
      <w:proofErr w:type="spellEnd"/>
      <w:r w:rsidR="00506770"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их отрицательные последствия</w:t>
      </w:r>
      <w:r w:rsidR="007E07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506770" w:rsidRPr="00FD22B2" w:rsidRDefault="009B0864" w:rsidP="00FD22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40.</w:t>
      </w:r>
      <w:r w:rsidR="00506770"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Инфекционные заболевания животных, масштабы их распространения.</w:t>
      </w:r>
    </w:p>
    <w:p w:rsidR="00506770" w:rsidRPr="00FD22B2" w:rsidRDefault="009B0864" w:rsidP="00FD22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41.</w:t>
      </w:r>
      <w:r w:rsidR="00506770"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Средства и способы локализации и тушения пожаров, их характеристика</w:t>
      </w:r>
      <w:r w:rsidR="007E07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506770" w:rsidRPr="00FD22B2" w:rsidRDefault="009B0864" w:rsidP="00FD22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42.</w:t>
      </w:r>
      <w:r w:rsidR="00506770" w:rsidRPr="00FD22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Мероприятия по защите населения от оползней, селей</w:t>
      </w:r>
      <w:r w:rsidR="007E07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506770" w:rsidRDefault="00506770" w:rsidP="00FD22B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50765" w:rsidRPr="00B740F9" w:rsidRDefault="00850765" w:rsidP="0085076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40F9">
        <w:rPr>
          <w:rFonts w:ascii="Times New Roman" w:hAnsi="Times New Roman" w:cs="Times New Roman"/>
          <w:b/>
          <w:sz w:val="24"/>
          <w:szCs w:val="24"/>
        </w:rPr>
        <w:t xml:space="preserve">ФОНД ОЦЕНОЧНЫХ СРЕДСТВ ПРОИЗВОДСТВЕННОЙ ПРАКТИКИ </w:t>
      </w:r>
    </w:p>
    <w:p w:rsidR="00850765" w:rsidRPr="00B740F9" w:rsidRDefault="00850765" w:rsidP="00850765">
      <w:pPr>
        <w:numPr>
          <w:ilvl w:val="0"/>
          <w:numId w:val="18"/>
        </w:numPr>
        <w:tabs>
          <w:tab w:val="left" w:pos="900"/>
        </w:tabs>
        <w:spacing w:after="0" w:line="240" w:lineRule="auto"/>
        <w:ind w:hanging="18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740F9">
        <w:rPr>
          <w:rFonts w:ascii="Times New Roman" w:hAnsi="Times New Roman" w:cs="Times New Roman"/>
          <w:b/>
          <w:sz w:val="24"/>
          <w:szCs w:val="24"/>
        </w:rPr>
        <w:t>Формируемые в процессе освоения компетенции</w:t>
      </w:r>
    </w:p>
    <w:p w:rsidR="00850765" w:rsidRPr="00B740F9" w:rsidRDefault="00850765" w:rsidP="00850765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40F9">
        <w:rPr>
          <w:rFonts w:ascii="Times New Roman" w:hAnsi="Times New Roman" w:cs="Times New Roman"/>
          <w:sz w:val="24"/>
          <w:szCs w:val="24"/>
        </w:rPr>
        <w:t xml:space="preserve">Прохождение производственной практики по получению первичных профессиональных умений и навыков направлено на формирование планируемых результатов обучения студентов.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3"/>
        <w:gridCol w:w="929"/>
        <w:gridCol w:w="319"/>
        <w:gridCol w:w="319"/>
        <w:gridCol w:w="319"/>
        <w:gridCol w:w="319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80"/>
      </w:tblGrid>
      <w:tr w:rsidR="00962AA8" w:rsidRPr="005B6CB6" w:rsidTr="00D26FA1">
        <w:tc>
          <w:tcPr>
            <w:tcW w:w="0" w:type="auto"/>
            <w:vMerge w:val="restart"/>
            <w:shd w:val="clear" w:color="auto" w:fill="F2F2F2"/>
            <w:vAlign w:val="center"/>
          </w:tcPr>
          <w:p w:rsidR="00962AA8" w:rsidRPr="005B6CB6" w:rsidRDefault="00962AA8" w:rsidP="00D26FA1">
            <w:pPr>
              <w:pStyle w:val="a3"/>
              <w:ind w:left="0"/>
              <w:jc w:val="center"/>
              <w:rPr>
                <w:rFonts w:cs="Tahoma"/>
                <w:b/>
                <w:sz w:val="20"/>
                <w:szCs w:val="20"/>
              </w:rPr>
            </w:pPr>
            <w:r w:rsidRPr="005B6CB6">
              <w:rPr>
                <w:rFonts w:cs="Tahoma"/>
                <w:b/>
                <w:sz w:val="20"/>
                <w:szCs w:val="20"/>
              </w:rPr>
              <w:t>№ семестра</w:t>
            </w:r>
          </w:p>
        </w:tc>
        <w:tc>
          <w:tcPr>
            <w:tcW w:w="0" w:type="auto"/>
            <w:vMerge w:val="restart"/>
            <w:shd w:val="clear" w:color="auto" w:fill="F2F2F2"/>
            <w:vAlign w:val="center"/>
          </w:tcPr>
          <w:p w:rsidR="00962AA8" w:rsidRPr="005B6CB6" w:rsidRDefault="00962AA8" w:rsidP="00D26FA1">
            <w:pPr>
              <w:pStyle w:val="a3"/>
              <w:ind w:left="0"/>
              <w:jc w:val="center"/>
              <w:rPr>
                <w:rFonts w:cs="Tahoma"/>
                <w:b/>
                <w:sz w:val="20"/>
                <w:szCs w:val="20"/>
              </w:rPr>
            </w:pPr>
            <w:r w:rsidRPr="005B6CB6">
              <w:rPr>
                <w:rFonts w:cs="Tahoma"/>
                <w:b/>
                <w:sz w:val="20"/>
                <w:szCs w:val="20"/>
              </w:rPr>
              <w:t>Наименование дисциплины (модуля) или практики</w:t>
            </w:r>
          </w:p>
        </w:tc>
        <w:tc>
          <w:tcPr>
            <w:tcW w:w="0" w:type="auto"/>
            <w:gridSpan w:val="27"/>
            <w:shd w:val="clear" w:color="auto" w:fill="F2F2F2"/>
          </w:tcPr>
          <w:p w:rsidR="00962AA8" w:rsidRPr="005B6CB6" w:rsidRDefault="00962AA8" w:rsidP="00D26FA1">
            <w:pPr>
              <w:pStyle w:val="a3"/>
              <w:ind w:left="0"/>
              <w:jc w:val="center"/>
              <w:rPr>
                <w:rFonts w:cs="Tahoma"/>
                <w:b/>
                <w:sz w:val="20"/>
                <w:szCs w:val="20"/>
              </w:rPr>
            </w:pPr>
            <w:r w:rsidRPr="005B6CB6">
              <w:rPr>
                <w:rFonts w:cs="Tahoma"/>
                <w:b/>
                <w:sz w:val="20"/>
                <w:szCs w:val="20"/>
              </w:rPr>
              <w:t>Индекс компетенции</w:t>
            </w: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vMerge/>
            <w:shd w:val="clear" w:color="auto" w:fill="F2F2F2"/>
            <w:vAlign w:val="center"/>
          </w:tcPr>
          <w:p w:rsidR="00962AA8" w:rsidRPr="005B6CB6" w:rsidRDefault="00962AA8" w:rsidP="00D26FA1">
            <w:pPr>
              <w:pStyle w:val="a3"/>
              <w:ind w:left="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F2F2F2"/>
            <w:vAlign w:val="center"/>
          </w:tcPr>
          <w:p w:rsidR="00962AA8" w:rsidRPr="005B6CB6" w:rsidRDefault="00962AA8" w:rsidP="00D26FA1">
            <w:pPr>
              <w:pStyle w:val="a3"/>
              <w:ind w:left="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2F2F2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  <w:r>
              <w:rPr>
                <w:rFonts w:cs="Tahoma"/>
                <w:b/>
                <w:sz w:val="20"/>
                <w:szCs w:val="20"/>
              </w:rPr>
              <w:t>ОК-1</w:t>
            </w:r>
          </w:p>
        </w:tc>
        <w:tc>
          <w:tcPr>
            <w:tcW w:w="0" w:type="auto"/>
            <w:shd w:val="clear" w:color="auto" w:fill="F2F2F2"/>
            <w:textDirection w:val="btLr"/>
            <w:vAlign w:val="center"/>
          </w:tcPr>
          <w:p w:rsidR="00962AA8" w:rsidRPr="005B6CB6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  <w:r>
              <w:rPr>
                <w:rFonts w:cs="Tahoma"/>
                <w:b/>
                <w:sz w:val="20"/>
                <w:szCs w:val="20"/>
              </w:rPr>
              <w:t>ОК-5</w:t>
            </w:r>
          </w:p>
        </w:tc>
        <w:tc>
          <w:tcPr>
            <w:tcW w:w="0" w:type="auto"/>
            <w:shd w:val="clear" w:color="auto" w:fill="F2F2F2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ОК-6</w:t>
            </w:r>
          </w:p>
        </w:tc>
        <w:tc>
          <w:tcPr>
            <w:tcW w:w="0" w:type="auto"/>
            <w:shd w:val="clear" w:color="auto" w:fill="F2F2F2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ОК-8</w:t>
            </w:r>
          </w:p>
        </w:tc>
        <w:tc>
          <w:tcPr>
            <w:tcW w:w="0" w:type="auto"/>
            <w:shd w:val="clear" w:color="auto" w:fill="F2F2F2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ОК-9</w:t>
            </w:r>
          </w:p>
        </w:tc>
        <w:tc>
          <w:tcPr>
            <w:tcW w:w="0" w:type="auto"/>
            <w:shd w:val="clear" w:color="auto" w:fill="F2F2F2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ОК-14</w:t>
            </w:r>
          </w:p>
        </w:tc>
        <w:tc>
          <w:tcPr>
            <w:tcW w:w="0" w:type="auto"/>
            <w:shd w:val="clear" w:color="auto" w:fill="F2F2F2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ОК-15</w:t>
            </w:r>
          </w:p>
        </w:tc>
        <w:tc>
          <w:tcPr>
            <w:tcW w:w="0" w:type="auto"/>
            <w:shd w:val="clear" w:color="auto" w:fill="F2F2F2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ОПК-3</w:t>
            </w:r>
          </w:p>
        </w:tc>
        <w:tc>
          <w:tcPr>
            <w:tcW w:w="0" w:type="auto"/>
            <w:shd w:val="clear" w:color="auto" w:fill="F2F2F2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ОПК-4</w:t>
            </w:r>
          </w:p>
        </w:tc>
        <w:tc>
          <w:tcPr>
            <w:tcW w:w="0" w:type="auto"/>
            <w:shd w:val="clear" w:color="auto" w:fill="F2F2F2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ОПК-5</w:t>
            </w:r>
          </w:p>
        </w:tc>
        <w:tc>
          <w:tcPr>
            <w:tcW w:w="0" w:type="auto"/>
            <w:shd w:val="clear" w:color="auto" w:fill="F2F2F2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ПК-1</w:t>
            </w:r>
          </w:p>
        </w:tc>
        <w:tc>
          <w:tcPr>
            <w:tcW w:w="0" w:type="auto"/>
            <w:shd w:val="clear" w:color="auto" w:fill="F2F2F2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ПК-3</w:t>
            </w:r>
          </w:p>
        </w:tc>
        <w:tc>
          <w:tcPr>
            <w:tcW w:w="0" w:type="auto"/>
            <w:shd w:val="clear" w:color="auto" w:fill="F2F2F2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ПК-5</w:t>
            </w:r>
          </w:p>
        </w:tc>
        <w:tc>
          <w:tcPr>
            <w:tcW w:w="0" w:type="auto"/>
            <w:shd w:val="clear" w:color="auto" w:fill="F2F2F2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ПК-6</w:t>
            </w:r>
          </w:p>
        </w:tc>
        <w:tc>
          <w:tcPr>
            <w:tcW w:w="0" w:type="auto"/>
            <w:shd w:val="clear" w:color="auto" w:fill="F2F2F2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ПК-7</w:t>
            </w:r>
          </w:p>
        </w:tc>
        <w:tc>
          <w:tcPr>
            <w:tcW w:w="0" w:type="auto"/>
            <w:shd w:val="clear" w:color="auto" w:fill="F2F2F2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ПК-8</w:t>
            </w:r>
          </w:p>
        </w:tc>
        <w:tc>
          <w:tcPr>
            <w:tcW w:w="0" w:type="auto"/>
            <w:shd w:val="clear" w:color="auto" w:fill="F2F2F2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ПК-9</w:t>
            </w:r>
          </w:p>
        </w:tc>
        <w:tc>
          <w:tcPr>
            <w:tcW w:w="0" w:type="auto"/>
            <w:shd w:val="clear" w:color="auto" w:fill="F2F2F2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ПК-10</w:t>
            </w:r>
          </w:p>
        </w:tc>
        <w:tc>
          <w:tcPr>
            <w:tcW w:w="0" w:type="auto"/>
            <w:shd w:val="clear" w:color="auto" w:fill="F2F2F2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ПК-11</w:t>
            </w:r>
          </w:p>
        </w:tc>
        <w:tc>
          <w:tcPr>
            <w:tcW w:w="0" w:type="auto"/>
            <w:shd w:val="clear" w:color="auto" w:fill="F2F2F2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ПК-15</w:t>
            </w:r>
          </w:p>
        </w:tc>
        <w:tc>
          <w:tcPr>
            <w:tcW w:w="0" w:type="auto"/>
            <w:shd w:val="clear" w:color="auto" w:fill="F2F2F2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ПК-16</w:t>
            </w:r>
          </w:p>
        </w:tc>
        <w:tc>
          <w:tcPr>
            <w:tcW w:w="0" w:type="auto"/>
            <w:shd w:val="clear" w:color="auto" w:fill="F2F2F2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ПК-17</w:t>
            </w:r>
          </w:p>
        </w:tc>
        <w:tc>
          <w:tcPr>
            <w:tcW w:w="0" w:type="auto"/>
            <w:shd w:val="clear" w:color="auto" w:fill="F2F2F2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ПК-18</w:t>
            </w:r>
          </w:p>
        </w:tc>
        <w:tc>
          <w:tcPr>
            <w:tcW w:w="0" w:type="auto"/>
            <w:shd w:val="clear" w:color="auto" w:fill="F2F2F2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ПК-19</w:t>
            </w:r>
          </w:p>
        </w:tc>
        <w:tc>
          <w:tcPr>
            <w:tcW w:w="0" w:type="auto"/>
            <w:shd w:val="clear" w:color="auto" w:fill="F2F2F2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ПК-20</w:t>
            </w:r>
          </w:p>
        </w:tc>
        <w:tc>
          <w:tcPr>
            <w:tcW w:w="0" w:type="auto"/>
            <w:shd w:val="clear" w:color="auto" w:fill="F2F2F2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ПК-21</w:t>
            </w:r>
          </w:p>
        </w:tc>
        <w:tc>
          <w:tcPr>
            <w:tcW w:w="0" w:type="auto"/>
            <w:shd w:val="clear" w:color="auto" w:fill="F2F2F2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ПК-23</w:t>
            </w: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Pr="004058CB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 w:rsidRPr="004058CB">
              <w:rPr>
                <w:rFonts w:cs="Tahoma"/>
                <w:sz w:val="20"/>
                <w:szCs w:val="20"/>
              </w:rPr>
              <w:t>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Pr="004058CB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 w:rsidRPr="004058CB">
              <w:rPr>
                <w:rFonts w:cs="Tahoma"/>
                <w:sz w:val="20"/>
                <w:szCs w:val="20"/>
              </w:rPr>
              <w:t>Безопасность жизнедеятельности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  <w:r>
              <w:rPr>
                <w:rFonts w:cs="Tahoma"/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Pr="004058CB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 w:rsidRPr="004058CB">
              <w:rPr>
                <w:rFonts w:cs="Tahoma"/>
                <w:sz w:val="20"/>
                <w:szCs w:val="20"/>
              </w:rPr>
              <w:t>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Pr="004058CB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 w:rsidRPr="004058CB">
              <w:rPr>
                <w:rFonts w:cs="Tahoma"/>
                <w:sz w:val="20"/>
                <w:szCs w:val="20"/>
              </w:rPr>
              <w:t>Физиология человека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  <w:r>
              <w:rPr>
                <w:rFonts w:cs="Tahoma"/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Pr="004058CB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 w:rsidRPr="004058CB">
              <w:rPr>
                <w:rFonts w:cs="Tahoma"/>
                <w:sz w:val="20"/>
                <w:szCs w:val="20"/>
              </w:rPr>
              <w:t>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Pr="004058CB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 w:rsidRPr="004058CB">
              <w:rPr>
                <w:rFonts w:cs="Tahoma"/>
                <w:sz w:val="20"/>
                <w:szCs w:val="20"/>
              </w:rPr>
              <w:t>Опасные природные процессы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  <w:r>
              <w:rPr>
                <w:rFonts w:cs="Tahoma"/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949"/>
        </w:trPr>
        <w:tc>
          <w:tcPr>
            <w:tcW w:w="0" w:type="auto"/>
            <w:shd w:val="clear" w:color="auto" w:fill="auto"/>
            <w:vAlign w:val="center"/>
          </w:tcPr>
          <w:p w:rsidR="00962AA8" w:rsidRPr="004058CB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Pr="004058CB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  <w:r>
              <w:rPr>
                <w:rFonts w:cs="Tahoma"/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Pr="004058CB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</w:p>
          <w:p w:rsidR="00962AA8" w:rsidRPr="004058CB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2-6</w:t>
            </w:r>
          </w:p>
          <w:p w:rsidR="00962AA8" w:rsidRPr="004058CB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</w:p>
          <w:p w:rsidR="00962AA8" w:rsidRPr="004058CB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962AA8" w:rsidRPr="004058CB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proofErr w:type="gramStart"/>
            <w:r>
              <w:rPr>
                <w:rFonts w:cs="Tahoma"/>
                <w:sz w:val="20"/>
                <w:szCs w:val="20"/>
              </w:rPr>
              <w:t>Элективные курсы по физической культуры</w:t>
            </w:r>
            <w:proofErr w:type="gramEnd"/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  <w:r>
              <w:rPr>
                <w:rFonts w:cs="Tahoma"/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Pr="004058CB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Pr="004058CB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Медицинская подготовка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  <w:r>
              <w:rPr>
                <w:rFonts w:cs="Tahoma"/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lastRenderedPageBreak/>
              <w:t>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 xml:space="preserve">Философия 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  <w:r>
              <w:rPr>
                <w:rFonts w:cs="Tahoma"/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1-3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Иностранный язык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  <w:r>
              <w:rPr>
                <w:rFonts w:cs="Tahoma"/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Русский язык и культура речи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  <w:r>
              <w:rPr>
                <w:rFonts w:cs="Tahoma"/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Психология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  <w:r>
              <w:rPr>
                <w:rFonts w:cs="Tahoma"/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Педагогика и этика управления коллективом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  <w:r>
              <w:rPr>
                <w:rFonts w:cs="Tahoma"/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 xml:space="preserve">Педагогика 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  <w:r>
              <w:rPr>
                <w:rFonts w:cs="Tahoma"/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Политология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  <w:r>
              <w:rPr>
                <w:rFonts w:cs="Tahoma"/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4</w:t>
            </w:r>
          </w:p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</w:p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Правовые основы гражданской защиты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  <w:r>
              <w:rPr>
                <w:rFonts w:cs="Tahoma"/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Теория горения и взрыва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3-4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 xml:space="preserve">Механика 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proofErr w:type="spellStart"/>
            <w:r>
              <w:rPr>
                <w:rFonts w:cs="Tahoma"/>
                <w:sz w:val="20"/>
                <w:szCs w:val="20"/>
              </w:rPr>
              <w:t>Гидрогазодинамика</w:t>
            </w:r>
            <w:proofErr w:type="spellEnd"/>
            <w:r>
              <w:rPr>
                <w:rFonts w:cs="Tahoma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lastRenderedPageBreak/>
              <w:t>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Электроника и электротехника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 xml:space="preserve">Теплофизика 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Метрология, стандартизация и сертификация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 xml:space="preserve">Экономика 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 xml:space="preserve">Информатика 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Программирование (+практикум на ЭВМ)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 xml:space="preserve">Численные методы и математическое программирование 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Начертательная геометрия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Инженерная графика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lastRenderedPageBreak/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 xml:space="preserve">Экология 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proofErr w:type="spellStart"/>
            <w:r>
              <w:rPr>
                <w:rFonts w:cs="Tahoma"/>
                <w:sz w:val="20"/>
                <w:szCs w:val="20"/>
              </w:rPr>
              <w:t>Ноксология</w:t>
            </w:r>
            <w:proofErr w:type="spellEnd"/>
            <w:r>
              <w:rPr>
                <w:rFonts w:cs="Tahoma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 xml:space="preserve">Медико-биологические основы БЖД 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5-6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Надежность технических систем и техногенный риск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 xml:space="preserve">Управление техносферной безопасностью 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 xml:space="preserve">Надзор и контроль в сфере безопасности 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Психологическая подготовка к ЧС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 xml:space="preserve">Физико-химические основы развития и тушения пожаров 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lastRenderedPageBreak/>
              <w:t>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 xml:space="preserve">Медицина катастроф 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Автоматизированные системы управления и связи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Расследование  пожаров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6-7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 xml:space="preserve">Пожарная тактика 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Пожарная безопасность электроустановок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Здания, сооружения и их устойчивость при пожаре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5-6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Пожарная безопасность технологических процессов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 xml:space="preserve">Противопожарное водоснабжение 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lastRenderedPageBreak/>
              <w:t>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Прогнозирование опасных факторов пожара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Теория управления и экономическое обеспечение ГО и РСЧС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Экономика пожарной безопасности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 xml:space="preserve">Организация службы и подготовки 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 xml:space="preserve">Теплотехника 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proofErr w:type="spellStart"/>
            <w:r>
              <w:rPr>
                <w:rFonts w:cs="Tahoma"/>
                <w:sz w:val="20"/>
                <w:szCs w:val="20"/>
              </w:rPr>
              <w:t>Газодымозащита</w:t>
            </w:r>
            <w:proofErr w:type="spellEnd"/>
            <w:r>
              <w:rPr>
                <w:rFonts w:cs="Tahoma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proofErr w:type="spellStart"/>
            <w:r>
              <w:rPr>
                <w:rFonts w:cs="Tahoma"/>
                <w:sz w:val="20"/>
                <w:szCs w:val="20"/>
              </w:rPr>
              <w:t>Пожаровзрывозащита</w:t>
            </w:r>
            <w:proofErr w:type="spellEnd"/>
            <w:r>
              <w:rPr>
                <w:rFonts w:cs="Tahoma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 xml:space="preserve">Менеджмент риска 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Государственный пожарный надзор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lastRenderedPageBreak/>
              <w:t>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Тактика действий спасательных формирований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6-7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Пожарная техника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6-7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История пожарной охраны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 xml:space="preserve">Пожарная безопасность в строительстве 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 xml:space="preserve">Огнестойкость строительных конструкций 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 xml:space="preserve">Начальная профессиональная подготовка пожарного и спасателя 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rPr>
          <w:cantSplit/>
          <w:trHeight w:val="1134"/>
        </w:trPr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62AA8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Автоматические приборы для обеспечения пожарной безопасности объектов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rFonts w:cs="Tahoma"/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62AA8" w:rsidRDefault="00962AA8" w:rsidP="00D26FA1">
            <w:pPr>
              <w:pStyle w:val="a3"/>
              <w:ind w:left="-108" w:right="-150"/>
              <w:jc w:val="center"/>
              <w:rPr>
                <w:b/>
                <w:sz w:val="20"/>
                <w:szCs w:val="20"/>
              </w:rPr>
            </w:pPr>
          </w:p>
        </w:tc>
      </w:tr>
      <w:tr w:rsidR="00962AA8" w:rsidRPr="005B6CB6" w:rsidTr="00D26FA1">
        <w:tc>
          <w:tcPr>
            <w:tcW w:w="0" w:type="auto"/>
          </w:tcPr>
          <w:p w:rsidR="00962AA8" w:rsidRPr="005B6CB6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2</w:t>
            </w:r>
          </w:p>
        </w:tc>
        <w:tc>
          <w:tcPr>
            <w:tcW w:w="0" w:type="auto"/>
          </w:tcPr>
          <w:p w:rsidR="00962AA8" w:rsidRPr="005B6CB6" w:rsidRDefault="00962AA8" w:rsidP="00D26FA1">
            <w:pPr>
              <w:pStyle w:val="a3"/>
              <w:ind w:left="0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 xml:space="preserve">Учебная </w:t>
            </w:r>
            <w:r>
              <w:rPr>
                <w:rFonts w:cs="Tahoma"/>
                <w:sz w:val="20"/>
                <w:szCs w:val="20"/>
              </w:rPr>
              <w:lastRenderedPageBreak/>
              <w:t>практика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lastRenderedPageBreak/>
              <w:t>+</w:t>
            </w:r>
          </w:p>
        </w:tc>
        <w:tc>
          <w:tcPr>
            <w:tcW w:w="0" w:type="auto"/>
          </w:tcPr>
          <w:p w:rsidR="00962AA8" w:rsidRPr="005B6CB6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</w:tr>
      <w:tr w:rsidR="00962AA8" w:rsidRPr="005B6CB6" w:rsidTr="00D26FA1">
        <w:tc>
          <w:tcPr>
            <w:tcW w:w="0" w:type="auto"/>
          </w:tcPr>
          <w:p w:rsidR="00962AA8" w:rsidRPr="005B6CB6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lastRenderedPageBreak/>
              <w:t>4</w:t>
            </w:r>
          </w:p>
        </w:tc>
        <w:tc>
          <w:tcPr>
            <w:tcW w:w="0" w:type="auto"/>
          </w:tcPr>
          <w:p w:rsidR="00962AA8" w:rsidRPr="005B6CB6" w:rsidRDefault="00962AA8" w:rsidP="00D26FA1">
            <w:pPr>
              <w:pStyle w:val="a3"/>
              <w:ind w:left="0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Производственная практика</w:t>
            </w:r>
          </w:p>
        </w:tc>
        <w:tc>
          <w:tcPr>
            <w:tcW w:w="0" w:type="auto"/>
          </w:tcPr>
          <w:p w:rsidR="00962AA8" w:rsidRPr="005B6CB6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Pr="005B6CB6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</w:tr>
      <w:tr w:rsidR="00962AA8" w:rsidRPr="005B6CB6" w:rsidTr="00D26FA1">
        <w:tc>
          <w:tcPr>
            <w:tcW w:w="0" w:type="auto"/>
          </w:tcPr>
          <w:p w:rsidR="00962AA8" w:rsidRPr="005B6CB6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6</w:t>
            </w:r>
          </w:p>
        </w:tc>
        <w:tc>
          <w:tcPr>
            <w:tcW w:w="0" w:type="auto"/>
          </w:tcPr>
          <w:p w:rsidR="00962AA8" w:rsidRPr="005B6CB6" w:rsidRDefault="00962AA8" w:rsidP="00D26FA1">
            <w:pPr>
              <w:pStyle w:val="a3"/>
              <w:ind w:left="0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Производственная практика</w:t>
            </w:r>
          </w:p>
        </w:tc>
        <w:tc>
          <w:tcPr>
            <w:tcW w:w="0" w:type="auto"/>
          </w:tcPr>
          <w:p w:rsidR="00962AA8" w:rsidRPr="005B6CB6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Pr="005B6CB6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</w:tr>
      <w:tr w:rsidR="00962AA8" w:rsidRPr="005B6CB6" w:rsidTr="00D26FA1">
        <w:tc>
          <w:tcPr>
            <w:tcW w:w="0" w:type="auto"/>
          </w:tcPr>
          <w:p w:rsidR="00962AA8" w:rsidRPr="005B6CB6" w:rsidRDefault="00962AA8" w:rsidP="00D26FA1">
            <w:pPr>
              <w:pStyle w:val="a3"/>
              <w:ind w:left="0"/>
              <w:jc w:val="center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8</w:t>
            </w:r>
          </w:p>
        </w:tc>
        <w:tc>
          <w:tcPr>
            <w:tcW w:w="0" w:type="auto"/>
          </w:tcPr>
          <w:p w:rsidR="00962AA8" w:rsidRPr="005B6CB6" w:rsidRDefault="00962AA8" w:rsidP="00D26FA1">
            <w:pPr>
              <w:pStyle w:val="a3"/>
              <w:ind w:left="0"/>
              <w:rPr>
                <w:rFonts w:cs="Tahoma"/>
                <w:sz w:val="20"/>
                <w:szCs w:val="20"/>
              </w:rPr>
            </w:pPr>
            <w:r>
              <w:rPr>
                <w:rFonts w:cs="Tahoma"/>
                <w:sz w:val="20"/>
                <w:szCs w:val="20"/>
              </w:rPr>
              <w:t>Преддипломная практика</w:t>
            </w:r>
          </w:p>
        </w:tc>
        <w:tc>
          <w:tcPr>
            <w:tcW w:w="0" w:type="auto"/>
          </w:tcPr>
          <w:p w:rsidR="00962AA8" w:rsidRPr="005B6CB6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Pr="005B6CB6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  <w:tc>
          <w:tcPr>
            <w:tcW w:w="0" w:type="auto"/>
          </w:tcPr>
          <w:p w:rsidR="00962AA8" w:rsidRDefault="00962AA8" w:rsidP="00D26FA1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+</w:t>
            </w:r>
          </w:p>
        </w:tc>
      </w:tr>
    </w:tbl>
    <w:p w:rsidR="0087166D" w:rsidRPr="00B740F9" w:rsidRDefault="0087166D" w:rsidP="0087166D">
      <w:pPr>
        <w:tabs>
          <w:tab w:val="num" w:pos="720"/>
        </w:tabs>
        <w:spacing w:after="0" w:line="24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50765" w:rsidRPr="00B740F9" w:rsidRDefault="007E0763" w:rsidP="00850765">
      <w:pPr>
        <w:numPr>
          <w:ilvl w:val="1"/>
          <w:numId w:val="18"/>
        </w:numPr>
        <w:tabs>
          <w:tab w:val="num" w:pos="0"/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850765" w:rsidRPr="00B740F9">
        <w:rPr>
          <w:rFonts w:ascii="Times New Roman" w:hAnsi="Times New Roman" w:cs="Times New Roman"/>
          <w:b/>
          <w:sz w:val="24"/>
          <w:szCs w:val="24"/>
        </w:rPr>
        <w:t xml:space="preserve">2. Критерии, показатели и шкалы оценивания </w:t>
      </w:r>
      <w:proofErr w:type="spellStart"/>
      <w:r w:rsidR="00850765" w:rsidRPr="00B740F9">
        <w:rPr>
          <w:rFonts w:ascii="Times New Roman" w:hAnsi="Times New Roman" w:cs="Times New Roman"/>
          <w:b/>
          <w:sz w:val="24"/>
          <w:szCs w:val="24"/>
        </w:rPr>
        <w:t>сформированности</w:t>
      </w:r>
      <w:proofErr w:type="spellEnd"/>
      <w:r w:rsidR="00850765" w:rsidRPr="00B740F9">
        <w:rPr>
          <w:rFonts w:ascii="Times New Roman" w:hAnsi="Times New Roman" w:cs="Times New Roman"/>
          <w:b/>
          <w:sz w:val="24"/>
          <w:szCs w:val="24"/>
        </w:rPr>
        <w:t xml:space="preserve"> компетенций</w:t>
      </w:r>
    </w:p>
    <w:p w:rsidR="00B740F9" w:rsidRPr="00B740F9" w:rsidRDefault="00850765" w:rsidP="00B740F9">
      <w:pPr>
        <w:ind w:firstLine="709"/>
        <w:jc w:val="both"/>
        <w:rPr>
          <w:rFonts w:ascii="Times New Roman" w:hAnsi="Times New Roman" w:cs="Times New Roman"/>
          <w:sz w:val="24"/>
        </w:rPr>
      </w:pPr>
      <w:r w:rsidRPr="00B740F9">
        <w:rPr>
          <w:rFonts w:ascii="Times New Roman" w:hAnsi="Times New Roman" w:cs="Times New Roman"/>
          <w:sz w:val="24"/>
        </w:rPr>
        <w:t xml:space="preserve">В качестве оценочных средств аттестации по итогам учебной практики используется задание на учебную практику, по результатам выполнения которого </w:t>
      </w:r>
      <w:r w:rsidR="00B740F9" w:rsidRPr="00B740F9">
        <w:rPr>
          <w:rFonts w:ascii="Times New Roman" w:hAnsi="Times New Roman" w:cs="Times New Roman"/>
          <w:sz w:val="24"/>
        </w:rPr>
        <w:t>оценивается содержание дневника по практике и отчета по учебной практике. При защите отчета по учебной практике также могут задаваться уточняющие и наводящие вопросы.</w:t>
      </w:r>
    </w:p>
    <w:p w:rsidR="00850765" w:rsidRPr="00B740F9" w:rsidRDefault="00850765" w:rsidP="00850765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740F9">
        <w:rPr>
          <w:rFonts w:ascii="Times New Roman" w:hAnsi="Times New Roman" w:cs="Times New Roman"/>
          <w:sz w:val="24"/>
          <w:szCs w:val="24"/>
        </w:rPr>
        <w:t xml:space="preserve">Используются 4 уровня оценивания </w:t>
      </w:r>
      <w:proofErr w:type="spellStart"/>
      <w:r w:rsidRPr="00B740F9">
        <w:rPr>
          <w:rFonts w:ascii="Times New Roman" w:hAnsi="Times New Roman" w:cs="Times New Roman"/>
          <w:sz w:val="24"/>
          <w:szCs w:val="24"/>
        </w:rPr>
        <w:t>сформированности</w:t>
      </w:r>
      <w:proofErr w:type="spellEnd"/>
      <w:r w:rsidRPr="00B740F9">
        <w:rPr>
          <w:rFonts w:ascii="Times New Roman" w:hAnsi="Times New Roman" w:cs="Times New Roman"/>
          <w:sz w:val="24"/>
          <w:szCs w:val="24"/>
        </w:rPr>
        <w:t xml:space="preserve"> компетенций: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7"/>
        <w:gridCol w:w="2589"/>
        <w:gridCol w:w="1803"/>
        <w:gridCol w:w="4144"/>
      </w:tblGrid>
      <w:tr w:rsidR="00850765" w:rsidRPr="00B740F9" w:rsidTr="00850765">
        <w:trPr>
          <w:trHeight w:val="711"/>
        </w:trPr>
        <w:tc>
          <w:tcPr>
            <w:tcW w:w="927" w:type="dxa"/>
            <w:shd w:val="clear" w:color="auto" w:fill="F2F2F2"/>
            <w:vAlign w:val="center"/>
          </w:tcPr>
          <w:p w:rsidR="00850765" w:rsidRPr="00B740F9" w:rsidRDefault="00850765" w:rsidP="009C6B98">
            <w:pPr>
              <w:pStyle w:val="a8"/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b/>
                <w:bCs/>
                <w:i/>
              </w:rPr>
            </w:pPr>
            <w:r w:rsidRPr="00B740F9">
              <w:rPr>
                <w:b/>
                <w:bCs/>
                <w:i/>
              </w:rPr>
              <w:t>№</w:t>
            </w:r>
          </w:p>
          <w:p w:rsidR="00850765" w:rsidRPr="00B740F9" w:rsidRDefault="00850765" w:rsidP="009C6B98">
            <w:pPr>
              <w:pStyle w:val="a8"/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b/>
                <w:bCs/>
                <w:i/>
              </w:rPr>
            </w:pPr>
            <w:r w:rsidRPr="00B740F9">
              <w:rPr>
                <w:b/>
                <w:bCs/>
                <w:i/>
              </w:rPr>
              <w:t>уровня</w:t>
            </w:r>
          </w:p>
        </w:tc>
        <w:tc>
          <w:tcPr>
            <w:tcW w:w="2589" w:type="dxa"/>
            <w:shd w:val="clear" w:color="auto" w:fill="F2F2F2"/>
            <w:vAlign w:val="center"/>
          </w:tcPr>
          <w:p w:rsidR="00850765" w:rsidRPr="00B740F9" w:rsidRDefault="00850765" w:rsidP="009C6B98">
            <w:pPr>
              <w:pStyle w:val="a8"/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b/>
                <w:bCs/>
                <w:i/>
              </w:rPr>
            </w:pPr>
            <w:r w:rsidRPr="00B740F9">
              <w:rPr>
                <w:b/>
                <w:bCs/>
                <w:i/>
              </w:rPr>
              <w:t>Шкала оценивания</w:t>
            </w:r>
          </w:p>
        </w:tc>
        <w:tc>
          <w:tcPr>
            <w:tcW w:w="1803" w:type="dxa"/>
            <w:shd w:val="clear" w:color="auto" w:fill="F2F2F2"/>
            <w:vAlign w:val="center"/>
          </w:tcPr>
          <w:p w:rsidR="00850765" w:rsidRPr="00B740F9" w:rsidRDefault="00850765" w:rsidP="009C6B98">
            <w:pPr>
              <w:pStyle w:val="a8"/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b/>
                <w:bCs/>
                <w:i/>
              </w:rPr>
            </w:pPr>
            <w:r w:rsidRPr="00B740F9">
              <w:rPr>
                <w:b/>
                <w:i/>
              </w:rPr>
              <w:t>Показатель оценивания</w:t>
            </w:r>
          </w:p>
        </w:tc>
        <w:tc>
          <w:tcPr>
            <w:tcW w:w="4144" w:type="dxa"/>
            <w:shd w:val="clear" w:color="auto" w:fill="F2F2F2"/>
            <w:vAlign w:val="center"/>
          </w:tcPr>
          <w:p w:rsidR="00850765" w:rsidRPr="00B740F9" w:rsidRDefault="00850765" w:rsidP="009C6B98">
            <w:pPr>
              <w:pStyle w:val="a8"/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i/>
              </w:rPr>
            </w:pPr>
            <w:r w:rsidRPr="00B740F9">
              <w:rPr>
                <w:b/>
                <w:bCs/>
                <w:i/>
              </w:rPr>
              <w:t>Критерии оценивания</w:t>
            </w:r>
          </w:p>
        </w:tc>
      </w:tr>
      <w:tr w:rsidR="00850765" w:rsidRPr="00B740F9" w:rsidTr="00850765">
        <w:tc>
          <w:tcPr>
            <w:tcW w:w="927" w:type="dxa"/>
            <w:vAlign w:val="center"/>
          </w:tcPr>
          <w:p w:rsidR="00850765" w:rsidRPr="00B740F9" w:rsidRDefault="00850765" w:rsidP="009C6B98">
            <w:pPr>
              <w:pStyle w:val="a8"/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bCs/>
              </w:rPr>
            </w:pPr>
            <w:r w:rsidRPr="00B740F9">
              <w:rPr>
                <w:bCs/>
              </w:rPr>
              <w:t>1.</w:t>
            </w:r>
          </w:p>
        </w:tc>
        <w:tc>
          <w:tcPr>
            <w:tcW w:w="2589" w:type="dxa"/>
            <w:vAlign w:val="center"/>
          </w:tcPr>
          <w:p w:rsidR="00850765" w:rsidRPr="00B740F9" w:rsidRDefault="00850765" w:rsidP="009C6B98">
            <w:pPr>
              <w:pStyle w:val="a8"/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bCs/>
              </w:rPr>
            </w:pPr>
            <w:r w:rsidRPr="00B740F9">
              <w:rPr>
                <w:b/>
                <w:i/>
              </w:rPr>
              <w:t>Высокий</w:t>
            </w:r>
          </w:p>
          <w:p w:rsidR="00850765" w:rsidRPr="00B740F9" w:rsidRDefault="00850765" w:rsidP="009C6B98">
            <w:pPr>
              <w:pStyle w:val="a8"/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bCs/>
              </w:rPr>
            </w:pPr>
            <w:r w:rsidRPr="00B740F9">
              <w:rPr>
                <w:bCs/>
              </w:rPr>
              <w:t>(отлично)</w:t>
            </w:r>
          </w:p>
        </w:tc>
        <w:tc>
          <w:tcPr>
            <w:tcW w:w="1803" w:type="dxa"/>
            <w:vMerge w:val="restart"/>
          </w:tcPr>
          <w:p w:rsidR="00850765" w:rsidRPr="00B740F9" w:rsidRDefault="00850765" w:rsidP="009C6B98">
            <w:pPr>
              <w:pStyle w:val="a8"/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rPr>
                <w:bCs/>
              </w:rPr>
            </w:pPr>
            <w:r w:rsidRPr="00B740F9">
              <w:rPr>
                <w:bCs/>
                <w:iCs/>
              </w:rPr>
              <w:t>Глубина проработанных вопросов, качество выполнения задания и оформления дневника и отчета по практике</w:t>
            </w:r>
          </w:p>
        </w:tc>
        <w:tc>
          <w:tcPr>
            <w:tcW w:w="4144" w:type="dxa"/>
          </w:tcPr>
          <w:p w:rsidR="00850765" w:rsidRPr="00B740F9" w:rsidRDefault="00850765" w:rsidP="00850765">
            <w:pPr>
              <w:pStyle w:val="a8"/>
              <w:widowControl w:val="0"/>
              <w:numPr>
                <w:ilvl w:val="0"/>
                <w:numId w:val="19"/>
              </w:numPr>
              <w:tabs>
                <w:tab w:val="clear" w:pos="1429"/>
                <w:tab w:val="num" w:pos="317"/>
              </w:tabs>
              <w:autoSpaceDE w:val="0"/>
              <w:autoSpaceDN w:val="0"/>
              <w:adjustRightInd w:val="0"/>
              <w:spacing w:before="0" w:beforeAutospacing="0" w:after="0" w:afterAutospacing="0"/>
              <w:ind w:left="317" w:hanging="317"/>
              <w:jc w:val="both"/>
              <w:rPr>
                <w:bCs/>
              </w:rPr>
            </w:pPr>
            <w:r w:rsidRPr="00B740F9">
              <w:rPr>
                <w:bCs/>
              </w:rPr>
              <w:t>индивидуальное задание раскрыто полностью;</w:t>
            </w:r>
          </w:p>
          <w:p w:rsidR="00850765" w:rsidRPr="00B740F9" w:rsidRDefault="00850765" w:rsidP="00850765">
            <w:pPr>
              <w:pStyle w:val="a8"/>
              <w:widowControl w:val="0"/>
              <w:numPr>
                <w:ilvl w:val="0"/>
                <w:numId w:val="19"/>
              </w:numPr>
              <w:tabs>
                <w:tab w:val="clear" w:pos="1429"/>
                <w:tab w:val="num" w:pos="317"/>
              </w:tabs>
              <w:autoSpaceDE w:val="0"/>
              <w:autoSpaceDN w:val="0"/>
              <w:adjustRightInd w:val="0"/>
              <w:spacing w:before="0" w:beforeAutospacing="0" w:after="0" w:afterAutospacing="0"/>
              <w:ind w:left="317" w:hanging="317"/>
              <w:jc w:val="both"/>
              <w:rPr>
                <w:bCs/>
              </w:rPr>
            </w:pPr>
            <w:r w:rsidRPr="00B740F9">
              <w:rPr>
                <w:bCs/>
              </w:rPr>
              <w:t xml:space="preserve">содержание </w:t>
            </w:r>
            <w:r w:rsidRPr="00B740F9">
              <w:rPr>
                <w:bCs/>
                <w:iCs/>
              </w:rPr>
              <w:t xml:space="preserve">дневника и </w:t>
            </w:r>
            <w:r w:rsidRPr="00B740F9">
              <w:rPr>
                <w:bCs/>
              </w:rPr>
              <w:t>отчета соответствует заданию и программе прохождения практики – отчет представлен в полном объеме;</w:t>
            </w:r>
          </w:p>
          <w:p w:rsidR="00850765" w:rsidRPr="00B740F9" w:rsidRDefault="00850765" w:rsidP="00850765">
            <w:pPr>
              <w:pStyle w:val="a8"/>
              <w:widowControl w:val="0"/>
              <w:numPr>
                <w:ilvl w:val="0"/>
                <w:numId w:val="19"/>
              </w:numPr>
              <w:tabs>
                <w:tab w:val="clear" w:pos="1429"/>
                <w:tab w:val="num" w:pos="317"/>
              </w:tabs>
              <w:autoSpaceDE w:val="0"/>
              <w:autoSpaceDN w:val="0"/>
              <w:adjustRightInd w:val="0"/>
              <w:spacing w:before="0" w:beforeAutospacing="0" w:after="0" w:afterAutospacing="0"/>
              <w:ind w:left="317" w:hanging="317"/>
              <w:jc w:val="both"/>
              <w:rPr>
                <w:bCs/>
              </w:rPr>
            </w:pPr>
            <w:r w:rsidRPr="00B740F9">
              <w:rPr>
                <w:bCs/>
              </w:rPr>
              <w:t>отмечается высокое качество изложения, прослеживается хорошая структурированность отчета (логичность и четкость, нумерация страниц, подробное оглавление разделов отчета);</w:t>
            </w:r>
          </w:p>
          <w:p w:rsidR="00850765" w:rsidRPr="00B740F9" w:rsidRDefault="00850765" w:rsidP="00850765">
            <w:pPr>
              <w:pStyle w:val="a8"/>
              <w:widowControl w:val="0"/>
              <w:numPr>
                <w:ilvl w:val="0"/>
                <w:numId w:val="19"/>
              </w:numPr>
              <w:tabs>
                <w:tab w:val="clear" w:pos="1429"/>
                <w:tab w:val="num" w:pos="317"/>
              </w:tabs>
              <w:autoSpaceDE w:val="0"/>
              <w:autoSpaceDN w:val="0"/>
              <w:adjustRightInd w:val="0"/>
              <w:spacing w:before="0" w:beforeAutospacing="0" w:after="0" w:afterAutospacing="0"/>
              <w:ind w:left="317" w:hanging="317"/>
              <w:jc w:val="both"/>
              <w:rPr>
                <w:bCs/>
              </w:rPr>
            </w:pPr>
            <w:r w:rsidRPr="00B740F9">
              <w:rPr>
                <w:bCs/>
                <w:iCs/>
              </w:rPr>
              <w:t>оформление дневника и отчета по практике соответствует требованиям внутренних руководящих документов</w:t>
            </w:r>
            <w:r w:rsidRPr="00B740F9">
              <w:t>;</w:t>
            </w:r>
          </w:p>
          <w:p w:rsidR="00850765" w:rsidRPr="00B740F9" w:rsidRDefault="00850765" w:rsidP="00850765">
            <w:pPr>
              <w:pStyle w:val="a8"/>
              <w:widowControl w:val="0"/>
              <w:numPr>
                <w:ilvl w:val="0"/>
                <w:numId w:val="19"/>
              </w:numPr>
              <w:tabs>
                <w:tab w:val="clear" w:pos="1429"/>
                <w:tab w:val="num" w:pos="317"/>
              </w:tabs>
              <w:autoSpaceDE w:val="0"/>
              <w:autoSpaceDN w:val="0"/>
              <w:adjustRightInd w:val="0"/>
              <w:spacing w:before="0" w:beforeAutospacing="0" w:after="0" w:afterAutospacing="0"/>
              <w:ind w:left="317" w:hanging="317"/>
              <w:jc w:val="both"/>
              <w:rPr>
                <w:bCs/>
              </w:rPr>
            </w:pPr>
            <w:r w:rsidRPr="00B740F9">
              <w:rPr>
                <w:bCs/>
              </w:rPr>
              <w:t>не нарушены сроки сдачи отчета.</w:t>
            </w:r>
          </w:p>
        </w:tc>
      </w:tr>
      <w:tr w:rsidR="00850765" w:rsidRPr="00B740F9" w:rsidTr="00850765">
        <w:tc>
          <w:tcPr>
            <w:tcW w:w="927" w:type="dxa"/>
            <w:vAlign w:val="center"/>
          </w:tcPr>
          <w:p w:rsidR="00850765" w:rsidRPr="00B740F9" w:rsidRDefault="00850765" w:rsidP="009C6B98">
            <w:pPr>
              <w:pStyle w:val="a8"/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bCs/>
              </w:rPr>
            </w:pPr>
            <w:r w:rsidRPr="00B740F9">
              <w:rPr>
                <w:bCs/>
              </w:rPr>
              <w:t>2.</w:t>
            </w:r>
          </w:p>
        </w:tc>
        <w:tc>
          <w:tcPr>
            <w:tcW w:w="2589" w:type="dxa"/>
            <w:vAlign w:val="center"/>
          </w:tcPr>
          <w:p w:rsidR="00850765" w:rsidRPr="00B740F9" w:rsidRDefault="00850765" w:rsidP="009C6B98">
            <w:pPr>
              <w:pStyle w:val="a8"/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bCs/>
              </w:rPr>
            </w:pPr>
            <w:r w:rsidRPr="00B740F9">
              <w:rPr>
                <w:b/>
                <w:i/>
              </w:rPr>
              <w:t>Достаточный</w:t>
            </w:r>
          </w:p>
          <w:p w:rsidR="00850765" w:rsidRPr="00B740F9" w:rsidRDefault="00850765" w:rsidP="009C6B98">
            <w:pPr>
              <w:pStyle w:val="a8"/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bCs/>
              </w:rPr>
            </w:pPr>
            <w:r w:rsidRPr="00B740F9">
              <w:rPr>
                <w:bCs/>
              </w:rPr>
              <w:t>(хорошо)</w:t>
            </w:r>
          </w:p>
        </w:tc>
        <w:tc>
          <w:tcPr>
            <w:tcW w:w="1803" w:type="dxa"/>
            <w:vMerge/>
          </w:tcPr>
          <w:p w:rsidR="00850765" w:rsidRPr="00B740F9" w:rsidRDefault="00850765" w:rsidP="009C6B98">
            <w:pPr>
              <w:pStyle w:val="a8"/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bCs/>
              </w:rPr>
            </w:pPr>
          </w:p>
        </w:tc>
        <w:tc>
          <w:tcPr>
            <w:tcW w:w="4144" w:type="dxa"/>
          </w:tcPr>
          <w:p w:rsidR="00850765" w:rsidRPr="00B740F9" w:rsidRDefault="00850765" w:rsidP="00850765">
            <w:pPr>
              <w:pStyle w:val="a8"/>
              <w:widowControl w:val="0"/>
              <w:numPr>
                <w:ilvl w:val="0"/>
                <w:numId w:val="19"/>
              </w:numPr>
              <w:tabs>
                <w:tab w:val="clear" w:pos="1429"/>
                <w:tab w:val="num" w:pos="317"/>
              </w:tabs>
              <w:autoSpaceDE w:val="0"/>
              <w:autoSpaceDN w:val="0"/>
              <w:adjustRightInd w:val="0"/>
              <w:spacing w:before="0" w:beforeAutospacing="0" w:after="0" w:afterAutospacing="0"/>
              <w:ind w:left="317" w:hanging="317"/>
              <w:jc w:val="both"/>
              <w:rPr>
                <w:bCs/>
              </w:rPr>
            </w:pPr>
            <w:r w:rsidRPr="00B740F9">
              <w:rPr>
                <w:bCs/>
              </w:rPr>
              <w:t>индивидуальное задание раскрыто полностью;</w:t>
            </w:r>
          </w:p>
          <w:p w:rsidR="00850765" w:rsidRPr="00B740F9" w:rsidRDefault="00850765" w:rsidP="00850765">
            <w:pPr>
              <w:pStyle w:val="a8"/>
              <w:widowControl w:val="0"/>
              <w:numPr>
                <w:ilvl w:val="0"/>
                <w:numId w:val="19"/>
              </w:numPr>
              <w:tabs>
                <w:tab w:val="clear" w:pos="1429"/>
                <w:tab w:val="num" w:pos="317"/>
              </w:tabs>
              <w:autoSpaceDE w:val="0"/>
              <w:autoSpaceDN w:val="0"/>
              <w:adjustRightInd w:val="0"/>
              <w:spacing w:before="0" w:beforeAutospacing="0" w:after="0" w:afterAutospacing="0"/>
              <w:ind w:left="317" w:hanging="317"/>
              <w:jc w:val="both"/>
              <w:rPr>
                <w:bCs/>
              </w:rPr>
            </w:pPr>
            <w:r w:rsidRPr="00B740F9">
              <w:rPr>
                <w:bCs/>
              </w:rPr>
              <w:lastRenderedPageBreak/>
              <w:t xml:space="preserve">содержание </w:t>
            </w:r>
            <w:r w:rsidRPr="00B740F9">
              <w:rPr>
                <w:bCs/>
                <w:iCs/>
              </w:rPr>
              <w:t xml:space="preserve">дневника и отчета </w:t>
            </w:r>
            <w:r w:rsidRPr="00B740F9">
              <w:rPr>
                <w:bCs/>
              </w:rPr>
              <w:t>соответствует заданию и программе прохождения практики – отчет представлен в полном объеме;</w:t>
            </w:r>
          </w:p>
          <w:p w:rsidR="00850765" w:rsidRPr="00B740F9" w:rsidRDefault="00850765" w:rsidP="00850765">
            <w:pPr>
              <w:pStyle w:val="a8"/>
              <w:widowControl w:val="0"/>
              <w:numPr>
                <w:ilvl w:val="0"/>
                <w:numId w:val="19"/>
              </w:numPr>
              <w:tabs>
                <w:tab w:val="clear" w:pos="1429"/>
                <w:tab w:val="num" w:pos="317"/>
              </w:tabs>
              <w:autoSpaceDE w:val="0"/>
              <w:autoSpaceDN w:val="0"/>
              <w:adjustRightInd w:val="0"/>
              <w:spacing w:before="0" w:beforeAutospacing="0" w:after="0" w:afterAutospacing="0"/>
              <w:ind w:left="317" w:hanging="317"/>
              <w:jc w:val="both"/>
              <w:rPr>
                <w:bCs/>
              </w:rPr>
            </w:pPr>
            <w:r w:rsidRPr="00B740F9">
              <w:rPr>
                <w:bCs/>
              </w:rPr>
              <w:t>не везде прослеживается структурированность отчета (нумерация страниц, подробное оглавление разделов отчета);</w:t>
            </w:r>
          </w:p>
          <w:p w:rsidR="00850765" w:rsidRPr="00B740F9" w:rsidRDefault="00850765" w:rsidP="00850765">
            <w:pPr>
              <w:pStyle w:val="a8"/>
              <w:widowControl w:val="0"/>
              <w:numPr>
                <w:ilvl w:val="0"/>
                <w:numId w:val="19"/>
              </w:numPr>
              <w:tabs>
                <w:tab w:val="clear" w:pos="1429"/>
                <w:tab w:val="num" w:pos="317"/>
              </w:tabs>
              <w:autoSpaceDE w:val="0"/>
              <w:autoSpaceDN w:val="0"/>
              <w:adjustRightInd w:val="0"/>
              <w:spacing w:before="0" w:beforeAutospacing="0" w:after="0" w:afterAutospacing="0"/>
              <w:ind w:left="317" w:hanging="317"/>
              <w:jc w:val="both"/>
              <w:rPr>
                <w:bCs/>
              </w:rPr>
            </w:pPr>
            <w:r w:rsidRPr="00B740F9">
              <w:rPr>
                <w:bCs/>
              </w:rPr>
              <w:t xml:space="preserve">оформление </w:t>
            </w:r>
            <w:r w:rsidRPr="00B740F9">
              <w:rPr>
                <w:bCs/>
                <w:iCs/>
              </w:rPr>
              <w:t>дневника и отчета по практике</w:t>
            </w:r>
            <w:r w:rsidRPr="00B740F9">
              <w:rPr>
                <w:bCs/>
              </w:rPr>
              <w:t xml:space="preserve"> содержит незначительные несоответствия</w:t>
            </w:r>
            <w:r w:rsidRPr="00B740F9">
              <w:rPr>
                <w:bCs/>
                <w:iCs/>
              </w:rPr>
              <w:t xml:space="preserve"> требованиям внутренних руководящих документов</w:t>
            </w:r>
            <w:r w:rsidRPr="00B740F9">
              <w:t>;</w:t>
            </w:r>
          </w:p>
          <w:p w:rsidR="00850765" w:rsidRPr="00B740F9" w:rsidRDefault="00850765" w:rsidP="00850765">
            <w:pPr>
              <w:pStyle w:val="a8"/>
              <w:widowControl w:val="0"/>
              <w:numPr>
                <w:ilvl w:val="0"/>
                <w:numId w:val="19"/>
              </w:numPr>
              <w:tabs>
                <w:tab w:val="clear" w:pos="1429"/>
                <w:tab w:val="num" w:pos="317"/>
              </w:tabs>
              <w:autoSpaceDE w:val="0"/>
              <w:autoSpaceDN w:val="0"/>
              <w:adjustRightInd w:val="0"/>
              <w:spacing w:before="0" w:beforeAutospacing="0" w:after="0" w:afterAutospacing="0"/>
              <w:ind w:left="317" w:hanging="317"/>
              <w:jc w:val="both"/>
              <w:rPr>
                <w:bCs/>
              </w:rPr>
            </w:pPr>
            <w:r w:rsidRPr="00B740F9">
              <w:rPr>
                <w:bCs/>
              </w:rPr>
              <w:t>не нарушены сроки сдачи отчета.</w:t>
            </w:r>
          </w:p>
        </w:tc>
      </w:tr>
      <w:tr w:rsidR="00850765" w:rsidRPr="00B740F9" w:rsidTr="00850765">
        <w:tc>
          <w:tcPr>
            <w:tcW w:w="927" w:type="dxa"/>
            <w:vAlign w:val="center"/>
          </w:tcPr>
          <w:p w:rsidR="00850765" w:rsidRPr="00B740F9" w:rsidRDefault="00850765" w:rsidP="009C6B98">
            <w:pPr>
              <w:pStyle w:val="a8"/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bCs/>
              </w:rPr>
            </w:pPr>
            <w:r w:rsidRPr="00B740F9">
              <w:rPr>
                <w:bCs/>
              </w:rPr>
              <w:lastRenderedPageBreak/>
              <w:t>3.</w:t>
            </w:r>
          </w:p>
        </w:tc>
        <w:tc>
          <w:tcPr>
            <w:tcW w:w="2589" w:type="dxa"/>
            <w:vAlign w:val="center"/>
          </w:tcPr>
          <w:p w:rsidR="00850765" w:rsidRPr="00B740F9" w:rsidRDefault="00850765" w:rsidP="009C6B98">
            <w:pPr>
              <w:pStyle w:val="a8"/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bCs/>
              </w:rPr>
            </w:pPr>
            <w:r w:rsidRPr="00B740F9">
              <w:rPr>
                <w:b/>
                <w:i/>
              </w:rPr>
              <w:t>Пороговый</w:t>
            </w:r>
          </w:p>
          <w:p w:rsidR="00850765" w:rsidRPr="00B740F9" w:rsidRDefault="00850765" w:rsidP="009C6B98">
            <w:pPr>
              <w:pStyle w:val="a8"/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bCs/>
              </w:rPr>
            </w:pPr>
            <w:r w:rsidRPr="00B740F9">
              <w:rPr>
                <w:bCs/>
              </w:rPr>
              <w:t>(удовлетворительно)</w:t>
            </w:r>
          </w:p>
        </w:tc>
        <w:tc>
          <w:tcPr>
            <w:tcW w:w="1803" w:type="dxa"/>
            <w:vMerge/>
          </w:tcPr>
          <w:p w:rsidR="00850765" w:rsidRPr="00B740F9" w:rsidRDefault="00850765" w:rsidP="009C6B98">
            <w:pPr>
              <w:pStyle w:val="a8"/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bCs/>
              </w:rPr>
            </w:pPr>
          </w:p>
        </w:tc>
        <w:tc>
          <w:tcPr>
            <w:tcW w:w="4144" w:type="dxa"/>
          </w:tcPr>
          <w:p w:rsidR="00850765" w:rsidRPr="00B740F9" w:rsidRDefault="00850765" w:rsidP="00850765">
            <w:pPr>
              <w:pStyle w:val="a8"/>
              <w:widowControl w:val="0"/>
              <w:numPr>
                <w:ilvl w:val="0"/>
                <w:numId w:val="19"/>
              </w:numPr>
              <w:tabs>
                <w:tab w:val="clear" w:pos="1429"/>
                <w:tab w:val="num" w:pos="317"/>
              </w:tabs>
              <w:autoSpaceDE w:val="0"/>
              <w:autoSpaceDN w:val="0"/>
              <w:adjustRightInd w:val="0"/>
              <w:spacing w:before="0" w:beforeAutospacing="0" w:after="0" w:afterAutospacing="0"/>
              <w:ind w:left="317" w:hanging="317"/>
              <w:jc w:val="both"/>
              <w:rPr>
                <w:bCs/>
              </w:rPr>
            </w:pPr>
            <w:r w:rsidRPr="00B740F9">
              <w:rPr>
                <w:bCs/>
              </w:rPr>
              <w:t>индивидуальное задание раскрыто не полностью;</w:t>
            </w:r>
          </w:p>
          <w:p w:rsidR="00850765" w:rsidRPr="00B740F9" w:rsidRDefault="00850765" w:rsidP="00850765">
            <w:pPr>
              <w:pStyle w:val="a8"/>
              <w:widowControl w:val="0"/>
              <w:numPr>
                <w:ilvl w:val="0"/>
                <w:numId w:val="19"/>
              </w:numPr>
              <w:tabs>
                <w:tab w:val="clear" w:pos="1429"/>
                <w:tab w:val="num" w:pos="317"/>
              </w:tabs>
              <w:autoSpaceDE w:val="0"/>
              <w:autoSpaceDN w:val="0"/>
              <w:adjustRightInd w:val="0"/>
              <w:spacing w:before="0" w:beforeAutospacing="0" w:after="0" w:afterAutospacing="0"/>
              <w:ind w:left="317" w:hanging="317"/>
              <w:jc w:val="both"/>
              <w:rPr>
                <w:bCs/>
              </w:rPr>
            </w:pPr>
            <w:r w:rsidRPr="00B740F9">
              <w:rPr>
                <w:bCs/>
              </w:rPr>
              <w:t xml:space="preserve">содержание </w:t>
            </w:r>
            <w:r w:rsidRPr="00B740F9">
              <w:rPr>
                <w:bCs/>
                <w:iCs/>
              </w:rPr>
              <w:t xml:space="preserve">дневника и отчета </w:t>
            </w:r>
            <w:r w:rsidRPr="00B740F9">
              <w:rPr>
                <w:bCs/>
              </w:rPr>
              <w:t>соответствует заданию и программе прохождения практики – отчет представлен в полном объеме;</w:t>
            </w:r>
          </w:p>
          <w:p w:rsidR="00850765" w:rsidRPr="00B740F9" w:rsidRDefault="00850765" w:rsidP="00850765">
            <w:pPr>
              <w:pStyle w:val="a8"/>
              <w:widowControl w:val="0"/>
              <w:numPr>
                <w:ilvl w:val="0"/>
                <w:numId w:val="19"/>
              </w:numPr>
              <w:tabs>
                <w:tab w:val="clear" w:pos="1429"/>
                <w:tab w:val="num" w:pos="317"/>
              </w:tabs>
              <w:autoSpaceDE w:val="0"/>
              <w:autoSpaceDN w:val="0"/>
              <w:adjustRightInd w:val="0"/>
              <w:spacing w:before="0" w:beforeAutospacing="0" w:after="0" w:afterAutospacing="0"/>
              <w:ind w:left="317" w:hanging="317"/>
              <w:jc w:val="both"/>
              <w:rPr>
                <w:bCs/>
              </w:rPr>
            </w:pPr>
            <w:r w:rsidRPr="00B740F9">
              <w:rPr>
                <w:bCs/>
              </w:rPr>
              <w:t>не везде прослеживается структурированность отчета (нумерация страниц, подробное оглавление разделов отчета);</w:t>
            </w:r>
          </w:p>
          <w:p w:rsidR="00850765" w:rsidRPr="00B740F9" w:rsidRDefault="00850765" w:rsidP="00850765">
            <w:pPr>
              <w:pStyle w:val="a8"/>
              <w:widowControl w:val="0"/>
              <w:numPr>
                <w:ilvl w:val="0"/>
                <w:numId w:val="19"/>
              </w:numPr>
              <w:tabs>
                <w:tab w:val="clear" w:pos="1429"/>
                <w:tab w:val="num" w:pos="317"/>
              </w:tabs>
              <w:autoSpaceDE w:val="0"/>
              <w:autoSpaceDN w:val="0"/>
              <w:adjustRightInd w:val="0"/>
              <w:spacing w:before="0" w:beforeAutospacing="0" w:after="0" w:afterAutospacing="0"/>
              <w:ind w:left="317" w:hanging="317"/>
              <w:jc w:val="both"/>
              <w:rPr>
                <w:bCs/>
              </w:rPr>
            </w:pPr>
            <w:r w:rsidRPr="00B740F9">
              <w:rPr>
                <w:bCs/>
              </w:rPr>
              <w:t xml:space="preserve">оформление </w:t>
            </w:r>
            <w:r w:rsidRPr="00B740F9">
              <w:rPr>
                <w:bCs/>
                <w:iCs/>
              </w:rPr>
              <w:t>дневника и отчета по практике</w:t>
            </w:r>
            <w:r w:rsidRPr="00B740F9">
              <w:rPr>
                <w:bCs/>
              </w:rPr>
              <w:t xml:space="preserve"> содержит незначительные несоответствия</w:t>
            </w:r>
            <w:r w:rsidRPr="00B740F9">
              <w:rPr>
                <w:bCs/>
                <w:iCs/>
              </w:rPr>
              <w:t xml:space="preserve"> требованиям внутренних руководящих документов,</w:t>
            </w:r>
            <w:r w:rsidRPr="00B740F9">
              <w:rPr>
                <w:bCs/>
              </w:rPr>
              <w:t xml:space="preserve"> в оформлении прослеживается небрежность;</w:t>
            </w:r>
          </w:p>
          <w:p w:rsidR="00850765" w:rsidRPr="00B740F9" w:rsidRDefault="00850765" w:rsidP="00850765">
            <w:pPr>
              <w:pStyle w:val="a8"/>
              <w:widowControl w:val="0"/>
              <w:numPr>
                <w:ilvl w:val="0"/>
                <w:numId w:val="19"/>
              </w:numPr>
              <w:tabs>
                <w:tab w:val="clear" w:pos="1429"/>
                <w:tab w:val="num" w:pos="317"/>
              </w:tabs>
              <w:autoSpaceDE w:val="0"/>
              <w:autoSpaceDN w:val="0"/>
              <w:adjustRightInd w:val="0"/>
              <w:spacing w:before="0" w:beforeAutospacing="0" w:after="0" w:afterAutospacing="0"/>
              <w:ind w:left="317" w:hanging="317"/>
              <w:jc w:val="both"/>
              <w:rPr>
                <w:bCs/>
              </w:rPr>
            </w:pPr>
            <w:r w:rsidRPr="00B740F9">
              <w:rPr>
                <w:bCs/>
              </w:rPr>
              <w:t>нарушены сроки сдачи отчета.</w:t>
            </w:r>
          </w:p>
        </w:tc>
      </w:tr>
      <w:tr w:rsidR="00850765" w:rsidRPr="00B740F9" w:rsidTr="00850765">
        <w:tc>
          <w:tcPr>
            <w:tcW w:w="927" w:type="dxa"/>
            <w:vAlign w:val="center"/>
          </w:tcPr>
          <w:p w:rsidR="00850765" w:rsidRPr="00B740F9" w:rsidRDefault="00850765" w:rsidP="009C6B98">
            <w:pPr>
              <w:pStyle w:val="a8"/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bCs/>
              </w:rPr>
            </w:pPr>
            <w:r w:rsidRPr="00B740F9">
              <w:rPr>
                <w:bCs/>
              </w:rPr>
              <w:t>4.</w:t>
            </w:r>
          </w:p>
        </w:tc>
        <w:tc>
          <w:tcPr>
            <w:tcW w:w="2589" w:type="dxa"/>
            <w:vAlign w:val="center"/>
          </w:tcPr>
          <w:p w:rsidR="00850765" w:rsidRPr="00B740F9" w:rsidRDefault="00850765" w:rsidP="009C6B98">
            <w:pPr>
              <w:pStyle w:val="a8"/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bCs/>
              </w:rPr>
            </w:pPr>
            <w:r w:rsidRPr="00B740F9">
              <w:rPr>
                <w:b/>
                <w:i/>
              </w:rPr>
              <w:t>Критический</w:t>
            </w:r>
          </w:p>
          <w:p w:rsidR="00850765" w:rsidRPr="00B740F9" w:rsidRDefault="00850765" w:rsidP="009C6B98">
            <w:pPr>
              <w:pStyle w:val="a8"/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bCs/>
              </w:rPr>
            </w:pPr>
            <w:r w:rsidRPr="00B740F9">
              <w:rPr>
                <w:bCs/>
              </w:rPr>
              <w:t>(неудовлетворительно)</w:t>
            </w:r>
          </w:p>
        </w:tc>
        <w:tc>
          <w:tcPr>
            <w:tcW w:w="1803" w:type="dxa"/>
            <w:vMerge/>
          </w:tcPr>
          <w:p w:rsidR="00850765" w:rsidRPr="00B740F9" w:rsidRDefault="00850765" w:rsidP="009C6B98">
            <w:pPr>
              <w:pStyle w:val="a8"/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bCs/>
              </w:rPr>
            </w:pPr>
          </w:p>
        </w:tc>
        <w:tc>
          <w:tcPr>
            <w:tcW w:w="4144" w:type="dxa"/>
          </w:tcPr>
          <w:p w:rsidR="00850765" w:rsidRPr="00B740F9" w:rsidRDefault="00850765" w:rsidP="00850765">
            <w:pPr>
              <w:pStyle w:val="a8"/>
              <w:widowControl w:val="0"/>
              <w:numPr>
                <w:ilvl w:val="0"/>
                <w:numId w:val="19"/>
              </w:numPr>
              <w:tabs>
                <w:tab w:val="clear" w:pos="1429"/>
                <w:tab w:val="num" w:pos="317"/>
              </w:tabs>
              <w:autoSpaceDE w:val="0"/>
              <w:autoSpaceDN w:val="0"/>
              <w:adjustRightInd w:val="0"/>
              <w:spacing w:before="0" w:beforeAutospacing="0" w:after="0" w:afterAutospacing="0"/>
              <w:ind w:left="317" w:hanging="317"/>
              <w:jc w:val="both"/>
              <w:rPr>
                <w:bCs/>
              </w:rPr>
            </w:pPr>
            <w:r w:rsidRPr="00B740F9">
              <w:rPr>
                <w:bCs/>
              </w:rPr>
              <w:t>индивидуальное задание не раскрыто;</w:t>
            </w:r>
          </w:p>
          <w:p w:rsidR="00850765" w:rsidRPr="00B740F9" w:rsidRDefault="00850765" w:rsidP="00850765">
            <w:pPr>
              <w:pStyle w:val="a8"/>
              <w:widowControl w:val="0"/>
              <w:numPr>
                <w:ilvl w:val="0"/>
                <w:numId w:val="19"/>
              </w:numPr>
              <w:tabs>
                <w:tab w:val="clear" w:pos="1429"/>
                <w:tab w:val="num" w:pos="317"/>
              </w:tabs>
              <w:autoSpaceDE w:val="0"/>
              <w:autoSpaceDN w:val="0"/>
              <w:adjustRightInd w:val="0"/>
              <w:spacing w:before="0" w:beforeAutospacing="0" w:after="0" w:afterAutospacing="0"/>
              <w:ind w:left="317" w:hanging="317"/>
              <w:jc w:val="both"/>
              <w:rPr>
                <w:bCs/>
              </w:rPr>
            </w:pPr>
            <w:r w:rsidRPr="00B740F9">
              <w:rPr>
                <w:bCs/>
              </w:rPr>
              <w:t xml:space="preserve">содержание </w:t>
            </w:r>
            <w:r w:rsidRPr="00B740F9">
              <w:rPr>
                <w:bCs/>
                <w:iCs/>
              </w:rPr>
              <w:t xml:space="preserve">дневника и отчета </w:t>
            </w:r>
            <w:r w:rsidRPr="00B740F9">
              <w:rPr>
                <w:bCs/>
              </w:rPr>
              <w:t>не в полном объеме соответствует заданию и программе прохождения практики;</w:t>
            </w:r>
          </w:p>
          <w:p w:rsidR="00850765" w:rsidRPr="00B740F9" w:rsidRDefault="00850765" w:rsidP="00850765">
            <w:pPr>
              <w:pStyle w:val="a8"/>
              <w:widowControl w:val="0"/>
              <w:numPr>
                <w:ilvl w:val="0"/>
                <w:numId w:val="19"/>
              </w:numPr>
              <w:tabs>
                <w:tab w:val="clear" w:pos="1429"/>
                <w:tab w:val="num" w:pos="317"/>
              </w:tabs>
              <w:autoSpaceDE w:val="0"/>
              <w:autoSpaceDN w:val="0"/>
              <w:adjustRightInd w:val="0"/>
              <w:spacing w:before="0" w:beforeAutospacing="0" w:after="0" w:afterAutospacing="0"/>
              <w:ind w:left="317" w:hanging="317"/>
              <w:jc w:val="both"/>
              <w:rPr>
                <w:bCs/>
              </w:rPr>
            </w:pPr>
            <w:r w:rsidRPr="00B740F9">
              <w:rPr>
                <w:bCs/>
              </w:rPr>
              <w:t>нарушена структурированность отчета (нумерация страниц, подробное оглавление разделов отчета);</w:t>
            </w:r>
          </w:p>
          <w:p w:rsidR="00850765" w:rsidRPr="00B740F9" w:rsidRDefault="00850765" w:rsidP="00850765">
            <w:pPr>
              <w:pStyle w:val="a8"/>
              <w:widowControl w:val="0"/>
              <w:numPr>
                <w:ilvl w:val="0"/>
                <w:numId w:val="19"/>
              </w:numPr>
              <w:tabs>
                <w:tab w:val="clear" w:pos="1429"/>
                <w:tab w:val="num" w:pos="317"/>
              </w:tabs>
              <w:autoSpaceDE w:val="0"/>
              <w:autoSpaceDN w:val="0"/>
              <w:adjustRightInd w:val="0"/>
              <w:spacing w:before="0" w:beforeAutospacing="0" w:after="0" w:afterAutospacing="0"/>
              <w:ind w:left="317" w:hanging="317"/>
              <w:jc w:val="both"/>
              <w:rPr>
                <w:bCs/>
              </w:rPr>
            </w:pPr>
            <w:r w:rsidRPr="00B740F9">
              <w:rPr>
                <w:bCs/>
              </w:rPr>
              <w:t xml:space="preserve">оформление </w:t>
            </w:r>
            <w:r w:rsidRPr="00B740F9">
              <w:rPr>
                <w:bCs/>
                <w:iCs/>
              </w:rPr>
              <w:t>дневника и отчета по практике</w:t>
            </w:r>
            <w:r w:rsidRPr="00B740F9">
              <w:rPr>
                <w:bCs/>
              </w:rPr>
              <w:t xml:space="preserve"> содержит как незначительные, так и значительные несоответствия</w:t>
            </w:r>
            <w:r w:rsidRPr="00B740F9">
              <w:rPr>
                <w:bCs/>
                <w:iCs/>
              </w:rPr>
              <w:t xml:space="preserve"> требованиям внутренних </w:t>
            </w:r>
            <w:r w:rsidRPr="00B740F9">
              <w:rPr>
                <w:bCs/>
                <w:iCs/>
              </w:rPr>
              <w:lastRenderedPageBreak/>
              <w:t>руководящих документов,</w:t>
            </w:r>
            <w:r w:rsidRPr="00B740F9">
              <w:rPr>
                <w:bCs/>
              </w:rPr>
              <w:t xml:space="preserve"> в оформлении прослеживается небрежность;</w:t>
            </w:r>
          </w:p>
          <w:p w:rsidR="00850765" w:rsidRPr="00B740F9" w:rsidRDefault="00850765" w:rsidP="00850765">
            <w:pPr>
              <w:pStyle w:val="a8"/>
              <w:widowControl w:val="0"/>
              <w:numPr>
                <w:ilvl w:val="0"/>
                <w:numId w:val="19"/>
              </w:numPr>
              <w:tabs>
                <w:tab w:val="clear" w:pos="1429"/>
                <w:tab w:val="num" w:pos="317"/>
              </w:tabs>
              <w:autoSpaceDE w:val="0"/>
              <w:autoSpaceDN w:val="0"/>
              <w:adjustRightInd w:val="0"/>
              <w:spacing w:before="0" w:beforeAutospacing="0" w:after="0" w:afterAutospacing="0"/>
              <w:ind w:left="317" w:hanging="317"/>
              <w:jc w:val="both"/>
              <w:rPr>
                <w:bCs/>
              </w:rPr>
            </w:pPr>
            <w:r w:rsidRPr="00B740F9">
              <w:rPr>
                <w:bCs/>
              </w:rPr>
              <w:t>нарушены сроки сдачи отчета.</w:t>
            </w:r>
          </w:p>
        </w:tc>
      </w:tr>
    </w:tbl>
    <w:p w:rsidR="00850765" w:rsidRPr="00B740F9" w:rsidRDefault="00850765" w:rsidP="00850765">
      <w:pPr>
        <w:tabs>
          <w:tab w:val="num" w:pos="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50765" w:rsidRPr="00B740F9" w:rsidRDefault="00850765" w:rsidP="00850765">
      <w:pPr>
        <w:pStyle w:val="a8"/>
        <w:tabs>
          <w:tab w:val="left" w:pos="900"/>
        </w:tabs>
        <w:spacing w:before="0" w:beforeAutospacing="0" w:after="0" w:afterAutospacing="0"/>
        <w:ind w:left="360"/>
        <w:jc w:val="both"/>
        <w:rPr>
          <w:b/>
        </w:rPr>
      </w:pPr>
      <w:r w:rsidRPr="00B740F9">
        <w:rPr>
          <w:b/>
        </w:rPr>
        <w:t>3.Типовые контрольные задания, иные материалы, необходимые для оценки знаний, умений, навыков и (или) опыта деятельности, характеризующих этапы формирования компетенций в процессе ОП (практики)</w:t>
      </w:r>
    </w:p>
    <w:p w:rsidR="00850765" w:rsidRPr="00B740F9" w:rsidRDefault="00850765" w:rsidP="00850765">
      <w:pPr>
        <w:pStyle w:val="a8"/>
        <w:spacing w:before="0" w:beforeAutospacing="0" w:after="120" w:afterAutospacing="0"/>
        <w:ind w:firstLine="709"/>
        <w:jc w:val="both"/>
      </w:pPr>
      <w:r w:rsidRPr="00B740F9">
        <w:t>Структура содержания индивидуального задания на учебную практику приведена в Приложении 2.</w:t>
      </w:r>
    </w:p>
    <w:p w:rsidR="00850765" w:rsidRPr="00B740F9" w:rsidRDefault="00850765" w:rsidP="00850765">
      <w:pPr>
        <w:pStyle w:val="a8"/>
        <w:tabs>
          <w:tab w:val="left" w:pos="1276"/>
        </w:tabs>
        <w:spacing w:before="0" w:beforeAutospacing="0" w:after="120" w:afterAutospacing="0"/>
        <w:ind w:left="360"/>
        <w:rPr>
          <w:b/>
        </w:rPr>
      </w:pPr>
      <w:r w:rsidRPr="00B740F9">
        <w:rPr>
          <w:b/>
        </w:rPr>
        <w:t>3.1 Тематика индивидуальных заданий на учебную практику</w:t>
      </w:r>
    </w:p>
    <w:p w:rsidR="00850765" w:rsidRPr="00B740F9" w:rsidRDefault="00850765" w:rsidP="00850765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740F9">
        <w:rPr>
          <w:rFonts w:ascii="Times New Roman" w:hAnsi="Times New Roman" w:cs="Times New Roman"/>
          <w:sz w:val="24"/>
          <w:szCs w:val="24"/>
        </w:rPr>
        <w:t>Тема индивидуального задания на учебную практику формулируется согласно профилю предприятия – места прохождения практики.</w:t>
      </w:r>
    </w:p>
    <w:p w:rsidR="00850765" w:rsidRPr="00B740F9" w:rsidRDefault="00850765" w:rsidP="00850765">
      <w:pPr>
        <w:pStyle w:val="a8"/>
        <w:numPr>
          <w:ilvl w:val="1"/>
          <w:numId w:val="20"/>
        </w:numPr>
        <w:tabs>
          <w:tab w:val="left" w:pos="1276"/>
        </w:tabs>
        <w:spacing w:before="0" w:beforeAutospacing="0" w:after="120" w:afterAutospacing="0"/>
        <w:rPr>
          <w:b/>
        </w:rPr>
      </w:pPr>
      <w:r w:rsidRPr="00B740F9">
        <w:rPr>
          <w:b/>
        </w:rPr>
        <w:t>Требования к структуре, содержанию, оформлению и срокам предоставления отчета по учебной практике</w:t>
      </w:r>
    </w:p>
    <w:p w:rsidR="00850765" w:rsidRPr="00B740F9" w:rsidRDefault="00850765" w:rsidP="00850765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740F9">
        <w:rPr>
          <w:rFonts w:ascii="Times New Roman" w:hAnsi="Times New Roman" w:cs="Times New Roman"/>
          <w:sz w:val="24"/>
          <w:szCs w:val="24"/>
        </w:rPr>
        <w:t>Изложены в разделах 6 и 8 настоящей рабочей программы учебной практики.</w:t>
      </w:r>
    </w:p>
    <w:p w:rsidR="00850765" w:rsidRPr="00B740F9" w:rsidRDefault="00850765" w:rsidP="00850765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50765" w:rsidRPr="00B740F9" w:rsidRDefault="00850765" w:rsidP="00850765">
      <w:pPr>
        <w:jc w:val="right"/>
        <w:rPr>
          <w:rFonts w:ascii="Times New Roman" w:hAnsi="Times New Roman" w:cs="Times New Roman"/>
          <w:i/>
          <w:sz w:val="24"/>
          <w:szCs w:val="24"/>
        </w:rPr>
      </w:pPr>
      <w:r w:rsidRPr="00B740F9">
        <w:rPr>
          <w:rFonts w:ascii="Times New Roman" w:hAnsi="Times New Roman" w:cs="Times New Roman"/>
          <w:sz w:val="24"/>
        </w:rPr>
        <w:br w:type="page"/>
      </w:r>
      <w:r w:rsidRPr="00B740F9">
        <w:rPr>
          <w:rFonts w:ascii="Times New Roman" w:hAnsi="Times New Roman" w:cs="Times New Roman"/>
          <w:i/>
          <w:sz w:val="24"/>
          <w:szCs w:val="24"/>
        </w:rPr>
        <w:lastRenderedPageBreak/>
        <w:t>Приложение 2</w:t>
      </w:r>
    </w:p>
    <w:p w:rsidR="00850765" w:rsidRPr="00B740F9" w:rsidRDefault="00850765" w:rsidP="0085076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40F9">
        <w:rPr>
          <w:rFonts w:ascii="Times New Roman" w:hAnsi="Times New Roman" w:cs="Times New Roman"/>
          <w:b/>
          <w:sz w:val="24"/>
          <w:szCs w:val="24"/>
        </w:rPr>
        <w:t>Ульяновский государственный университет</w:t>
      </w:r>
    </w:p>
    <w:p w:rsidR="00850765" w:rsidRPr="00B740F9" w:rsidRDefault="00850765" w:rsidP="0085076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B740F9">
        <w:rPr>
          <w:rFonts w:ascii="Times New Roman" w:hAnsi="Times New Roman" w:cs="Times New Roman"/>
          <w:b/>
          <w:sz w:val="24"/>
          <w:szCs w:val="24"/>
        </w:rPr>
        <w:t>Инженерно</w:t>
      </w:r>
      <w:proofErr w:type="spellEnd"/>
      <w:r w:rsidRPr="00B740F9">
        <w:rPr>
          <w:rFonts w:ascii="Times New Roman" w:hAnsi="Times New Roman" w:cs="Times New Roman"/>
          <w:b/>
          <w:sz w:val="24"/>
          <w:szCs w:val="24"/>
        </w:rPr>
        <w:t xml:space="preserve"> физический факультет высоких технологий</w:t>
      </w:r>
    </w:p>
    <w:p w:rsidR="00850765" w:rsidRPr="00B740F9" w:rsidRDefault="00850765" w:rsidP="00850765">
      <w:pPr>
        <w:tabs>
          <w:tab w:val="left" w:pos="2568"/>
          <w:tab w:val="left" w:leader="underscore" w:pos="4656"/>
        </w:tabs>
        <w:jc w:val="center"/>
        <w:rPr>
          <w:rFonts w:ascii="Times New Roman" w:hAnsi="Times New Roman" w:cs="Times New Roman"/>
          <w:b/>
          <w:snapToGrid w:val="0"/>
          <w:sz w:val="24"/>
          <w:szCs w:val="24"/>
        </w:rPr>
      </w:pPr>
      <w:r w:rsidRPr="00B740F9">
        <w:rPr>
          <w:rFonts w:ascii="Times New Roman" w:hAnsi="Times New Roman" w:cs="Times New Roman"/>
          <w:b/>
          <w:snapToGrid w:val="0"/>
          <w:sz w:val="24"/>
          <w:szCs w:val="24"/>
        </w:rPr>
        <w:t xml:space="preserve">Кафедра </w:t>
      </w:r>
      <w:r w:rsidR="009C6B98">
        <w:rPr>
          <w:rFonts w:ascii="Times New Roman" w:hAnsi="Times New Roman" w:cs="Times New Roman"/>
          <w:b/>
          <w:snapToGrid w:val="0"/>
          <w:sz w:val="24"/>
          <w:szCs w:val="24"/>
        </w:rPr>
        <w:t>Техносферная безопасность</w:t>
      </w:r>
    </w:p>
    <w:p w:rsidR="00850765" w:rsidRPr="00B740F9" w:rsidRDefault="00850765" w:rsidP="00850765">
      <w:pPr>
        <w:rPr>
          <w:rFonts w:ascii="Times New Roman" w:hAnsi="Times New Roman" w:cs="Times New Roman"/>
          <w:sz w:val="24"/>
          <w:szCs w:val="24"/>
        </w:rPr>
      </w:pPr>
    </w:p>
    <w:p w:rsidR="00850765" w:rsidRPr="00B740F9" w:rsidRDefault="00850765" w:rsidP="00850765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B740F9">
        <w:rPr>
          <w:rFonts w:ascii="Times New Roman" w:hAnsi="Times New Roman" w:cs="Times New Roman"/>
          <w:b/>
          <w:sz w:val="28"/>
          <w:szCs w:val="24"/>
        </w:rPr>
        <w:t xml:space="preserve">ЗАДАНИЕ НА </w:t>
      </w:r>
      <w:r w:rsidR="00962AA8">
        <w:rPr>
          <w:rFonts w:ascii="Times New Roman" w:hAnsi="Times New Roman" w:cs="Times New Roman"/>
          <w:b/>
          <w:sz w:val="28"/>
          <w:szCs w:val="24"/>
        </w:rPr>
        <w:t>ПРОИЗВОДСТВЕННУЮ</w:t>
      </w:r>
      <w:r w:rsidRPr="00B740F9">
        <w:rPr>
          <w:rFonts w:ascii="Times New Roman" w:hAnsi="Times New Roman" w:cs="Times New Roman"/>
          <w:b/>
          <w:sz w:val="28"/>
          <w:szCs w:val="24"/>
        </w:rPr>
        <w:t xml:space="preserve"> ПРАКТИКУ</w:t>
      </w:r>
    </w:p>
    <w:p w:rsidR="00850765" w:rsidRPr="00B740F9" w:rsidRDefault="00850765" w:rsidP="00850765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B740F9">
        <w:rPr>
          <w:rFonts w:ascii="Times New Roman" w:hAnsi="Times New Roman" w:cs="Times New Roman"/>
          <w:sz w:val="28"/>
          <w:szCs w:val="24"/>
        </w:rPr>
        <w:t>Выдано студенту(</w:t>
      </w:r>
      <w:proofErr w:type="spellStart"/>
      <w:r w:rsidRPr="00B740F9">
        <w:rPr>
          <w:rFonts w:ascii="Times New Roman" w:hAnsi="Times New Roman" w:cs="Times New Roman"/>
          <w:sz w:val="28"/>
          <w:szCs w:val="24"/>
        </w:rPr>
        <w:t>ке</w:t>
      </w:r>
      <w:proofErr w:type="spellEnd"/>
      <w:r w:rsidRPr="00B740F9">
        <w:rPr>
          <w:rFonts w:ascii="Times New Roman" w:hAnsi="Times New Roman" w:cs="Times New Roman"/>
          <w:sz w:val="28"/>
          <w:szCs w:val="24"/>
        </w:rPr>
        <w:t>) ____ курса, группы _______________,</w:t>
      </w:r>
    </w:p>
    <w:p w:rsidR="00850765" w:rsidRPr="00B740F9" w:rsidRDefault="00850765" w:rsidP="00850765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B740F9">
        <w:rPr>
          <w:rFonts w:ascii="Times New Roman" w:hAnsi="Times New Roman" w:cs="Times New Roman"/>
          <w:sz w:val="28"/>
          <w:szCs w:val="24"/>
        </w:rPr>
        <w:t>направления 20.03.01 «Техносферная безопасность»</w:t>
      </w:r>
    </w:p>
    <w:p w:rsidR="00850765" w:rsidRPr="00B740F9" w:rsidRDefault="00850765" w:rsidP="00850765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740F9"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</w:p>
    <w:p w:rsidR="00850765" w:rsidRPr="00B740F9" w:rsidRDefault="00850765" w:rsidP="00850765">
      <w:pPr>
        <w:shd w:val="clear" w:color="auto" w:fill="FFFFFF"/>
        <w:spacing w:after="0"/>
        <w:ind w:firstLine="709"/>
        <w:jc w:val="center"/>
        <w:rPr>
          <w:rFonts w:ascii="Times New Roman" w:hAnsi="Times New Roman" w:cs="Times New Roman"/>
          <w:i/>
        </w:rPr>
      </w:pPr>
      <w:r w:rsidRPr="00B740F9">
        <w:rPr>
          <w:rFonts w:ascii="Times New Roman" w:hAnsi="Times New Roman" w:cs="Times New Roman"/>
          <w:i/>
        </w:rPr>
        <w:t>(фамилия, имя, отчество студента)</w:t>
      </w:r>
    </w:p>
    <w:p w:rsidR="00850765" w:rsidRPr="00B740F9" w:rsidRDefault="00850765" w:rsidP="00850765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B740F9">
        <w:rPr>
          <w:rFonts w:ascii="Times New Roman" w:hAnsi="Times New Roman" w:cs="Times New Roman"/>
          <w:sz w:val="28"/>
          <w:szCs w:val="24"/>
        </w:rPr>
        <w:t>Руководитель практики:</w:t>
      </w:r>
    </w:p>
    <w:p w:rsidR="00850765" w:rsidRPr="00B740F9" w:rsidRDefault="00850765" w:rsidP="00850765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740F9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850765" w:rsidRPr="00B740F9" w:rsidRDefault="00850765" w:rsidP="00850765">
      <w:pPr>
        <w:shd w:val="clear" w:color="auto" w:fill="FFFFFF"/>
        <w:spacing w:after="0"/>
        <w:ind w:firstLine="993"/>
        <w:rPr>
          <w:rFonts w:ascii="Times New Roman" w:hAnsi="Times New Roman" w:cs="Times New Roman"/>
          <w:i/>
        </w:rPr>
      </w:pPr>
      <w:r w:rsidRPr="00B740F9">
        <w:rPr>
          <w:rFonts w:ascii="Times New Roman" w:hAnsi="Times New Roman" w:cs="Times New Roman"/>
          <w:i/>
        </w:rPr>
        <w:t>(фамилия, имя, отчество руководителя практики, должность, ученая степень, ученое звание)</w:t>
      </w:r>
    </w:p>
    <w:p w:rsidR="00850765" w:rsidRPr="00B740F9" w:rsidRDefault="00850765" w:rsidP="00850765">
      <w:pPr>
        <w:shd w:val="clear" w:color="auto" w:fill="FFFFFF"/>
        <w:spacing w:after="0"/>
        <w:ind w:firstLine="709"/>
        <w:rPr>
          <w:rFonts w:ascii="Times New Roman" w:hAnsi="Times New Roman" w:cs="Times New Roman"/>
          <w:bCs/>
          <w:sz w:val="28"/>
          <w:szCs w:val="24"/>
        </w:rPr>
      </w:pPr>
    </w:p>
    <w:p w:rsidR="00850765" w:rsidRPr="00B740F9" w:rsidRDefault="00850765" w:rsidP="00850765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4"/>
        </w:rPr>
      </w:pPr>
      <w:r w:rsidRPr="00B740F9">
        <w:rPr>
          <w:rFonts w:ascii="Times New Roman" w:hAnsi="Times New Roman" w:cs="Times New Roman"/>
          <w:b/>
          <w:bCs/>
          <w:sz w:val="28"/>
          <w:szCs w:val="24"/>
        </w:rPr>
        <w:t>Рабочая программа практики:</w:t>
      </w:r>
    </w:p>
    <w:p w:rsidR="00850765" w:rsidRPr="00B740F9" w:rsidRDefault="00850765" w:rsidP="00850765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B740F9">
        <w:rPr>
          <w:rFonts w:ascii="Times New Roman" w:hAnsi="Times New Roman" w:cs="Times New Roman"/>
          <w:sz w:val="28"/>
          <w:szCs w:val="24"/>
        </w:rPr>
        <w:t>1. Изучение базовой учебной литературы.</w:t>
      </w:r>
    </w:p>
    <w:p w:rsidR="00850765" w:rsidRPr="00B740F9" w:rsidRDefault="00850765" w:rsidP="00850765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B740F9">
        <w:rPr>
          <w:rFonts w:ascii="Times New Roman" w:hAnsi="Times New Roman" w:cs="Times New Roman"/>
          <w:sz w:val="28"/>
          <w:szCs w:val="24"/>
        </w:rPr>
        <w:t>2. Поиск и подбор литературы по теме.</w:t>
      </w:r>
    </w:p>
    <w:p w:rsidR="00850765" w:rsidRPr="00B740F9" w:rsidRDefault="00850765" w:rsidP="00850765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B740F9">
        <w:rPr>
          <w:rFonts w:ascii="Times New Roman" w:hAnsi="Times New Roman" w:cs="Times New Roman"/>
          <w:sz w:val="28"/>
          <w:szCs w:val="24"/>
        </w:rPr>
        <w:t>3. Подготовка обзора литературы по теме.</w:t>
      </w:r>
    </w:p>
    <w:p w:rsidR="00850765" w:rsidRPr="00B740F9" w:rsidRDefault="00850765" w:rsidP="00850765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B740F9">
        <w:rPr>
          <w:rFonts w:ascii="Times New Roman" w:hAnsi="Times New Roman" w:cs="Times New Roman"/>
          <w:sz w:val="28"/>
          <w:szCs w:val="24"/>
        </w:rPr>
        <w:t xml:space="preserve">4. Описание сферы деятельности </w:t>
      </w:r>
      <w:r w:rsidR="001947D9">
        <w:rPr>
          <w:rFonts w:ascii="Times New Roman" w:hAnsi="Times New Roman" w:cs="Times New Roman"/>
          <w:sz w:val="28"/>
          <w:szCs w:val="24"/>
        </w:rPr>
        <w:t xml:space="preserve">бакалавра по </w:t>
      </w:r>
      <w:r w:rsidR="002C4218">
        <w:rPr>
          <w:rFonts w:ascii="Times New Roman" w:hAnsi="Times New Roman" w:cs="Times New Roman"/>
          <w:sz w:val="28"/>
          <w:szCs w:val="24"/>
        </w:rPr>
        <w:t>пожарной безопасности.</w:t>
      </w:r>
    </w:p>
    <w:p w:rsidR="00850765" w:rsidRPr="00B740F9" w:rsidRDefault="00850765" w:rsidP="00850765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B740F9">
        <w:rPr>
          <w:rFonts w:ascii="Times New Roman" w:hAnsi="Times New Roman" w:cs="Times New Roman"/>
          <w:sz w:val="28"/>
          <w:szCs w:val="24"/>
        </w:rPr>
        <w:t xml:space="preserve">5. </w:t>
      </w:r>
      <w:r w:rsidR="001947D9">
        <w:rPr>
          <w:rFonts w:ascii="Times New Roman" w:hAnsi="Times New Roman" w:cs="Times New Roman"/>
          <w:sz w:val="28"/>
          <w:szCs w:val="24"/>
        </w:rPr>
        <w:t>Выполнение индивидуального задания.</w:t>
      </w:r>
    </w:p>
    <w:p w:rsidR="00850765" w:rsidRPr="00B740F9" w:rsidRDefault="00850765" w:rsidP="00850765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B740F9">
        <w:rPr>
          <w:rFonts w:ascii="Times New Roman" w:hAnsi="Times New Roman" w:cs="Times New Roman"/>
          <w:sz w:val="28"/>
          <w:szCs w:val="24"/>
        </w:rPr>
        <w:t>6. Оформление отчета о прохождении практики.</w:t>
      </w:r>
    </w:p>
    <w:p w:rsidR="00850765" w:rsidRPr="00B740F9" w:rsidRDefault="00850765" w:rsidP="00850765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</w:p>
    <w:p w:rsidR="00850765" w:rsidRPr="00B740F9" w:rsidRDefault="00850765" w:rsidP="00850765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B740F9">
        <w:rPr>
          <w:rFonts w:ascii="Times New Roman" w:hAnsi="Times New Roman" w:cs="Times New Roman"/>
          <w:sz w:val="28"/>
          <w:szCs w:val="24"/>
        </w:rPr>
        <w:t>Начало практики:       «___» __________ 20___ г.</w:t>
      </w:r>
    </w:p>
    <w:p w:rsidR="00850765" w:rsidRPr="00B740F9" w:rsidRDefault="00850765" w:rsidP="00850765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B740F9">
        <w:rPr>
          <w:rFonts w:ascii="Times New Roman" w:hAnsi="Times New Roman" w:cs="Times New Roman"/>
          <w:sz w:val="28"/>
          <w:szCs w:val="24"/>
        </w:rPr>
        <w:t>Окончание практики: «___» __________ 20___ г.</w:t>
      </w:r>
    </w:p>
    <w:p w:rsidR="00850765" w:rsidRPr="00B740F9" w:rsidRDefault="00850765" w:rsidP="00850765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8"/>
          <w:szCs w:val="24"/>
        </w:rPr>
      </w:pPr>
    </w:p>
    <w:p w:rsidR="00850765" w:rsidRPr="00B740F9" w:rsidRDefault="00850765" w:rsidP="00850765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B740F9">
        <w:rPr>
          <w:rFonts w:ascii="Times New Roman" w:hAnsi="Times New Roman" w:cs="Times New Roman"/>
          <w:sz w:val="28"/>
          <w:szCs w:val="24"/>
        </w:rPr>
        <w:t>Задание выдал:  ______________ (ФИО руководителя практики)</w:t>
      </w:r>
    </w:p>
    <w:p w:rsidR="00850765" w:rsidRPr="00B740F9" w:rsidRDefault="00850765" w:rsidP="00850765">
      <w:pPr>
        <w:shd w:val="clear" w:color="auto" w:fill="FFFFFF"/>
        <w:spacing w:after="0"/>
        <w:ind w:firstLine="3119"/>
        <w:rPr>
          <w:rFonts w:ascii="Times New Roman" w:hAnsi="Times New Roman" w:cs="Times New Roman"/>
          <w:bCs/>
          <w:i/>
        </w:rPr>
      </w:pPr>
      <w:r w:rsidRPr="00B740F9">
        <w:rPr>
          <w:rFonts w:ascii="Times New Roman" w:hAnsi="Times New Roman" w:cs="Times New Roman"/>
          <w:bCs/>
          <w:i/>
        </w:rPr>
        <w:t>(подпись)</w:t>
      </w:r>
    </w:p>
    <w:p w:rsidR="00850765" w:rsidRPr="00B740F9" w:rsidRDefault="00850765" w:rsidP="00850765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</w:p>
    <w:p w:rsidR="00850765" w:rsidRPr="00B740F9" w:rsidRDefault="00850765" w:rsidP="00850765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B740F9">
        <w:rPr>
          <w:rFonts w:ascii="Times New Roman" w:hAnsi="Times New Roman" w:cs="Times New Roman"/>
          <w:sz w:val="28"/>
          <w:szCs w:val="24"/>
        </w:rPr>
        <w:t>Задание принял: ______________ (ФИО студента)</w:t>
      </w:r>
    </w:p>
    <w:p w:rsidR="00850765" w:rsidRPr="00B740F9" w:rsidRDefault="00850765" w:rsidP="00850765">
      <w:pPr>
        <w:shd w:val="clear" w:color="auto" w:fill="FFFFFF"/>
        <w:spacing w:after="0"/>
        <w:ind w:firstLine="3119"/>
        <w:rPr>
          <w:rFonts w:ascii="Times New Roman" w:hAnsi="Times New Roman" w:cs="Times New Roman"/>
          <w:bCs/>
          <w:i/>
        </w:rPr>
      </w:pPr>
      <w:r w:rsidRPr="00B740F9">
        <w:rPr>
          <w:rFonts w:ascii="Times New Roman" w:hAnsi="Times New Roman" w:cs="Times New Roman"/>
          <w:bCs/>
          <w:i/>
        </w:rPr>
        <w:t>(подпись)</w:t>
      </w:r>
    </w:p>
    <w:p w:rsidR="00850765" w:rsidRPr="00B740F9" w:rsidRDefault="00850765" w:rsidP="00850765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50765" w:rsidRPr="00B740F9" w:rsidRDefault="00850765" w:rsidP="00850765">
      <w:pPr>
        <w:jc w:val="right"/>
        <w:rPr>
          <w:rFonts w:ascii="Times New Roman" w:hAnsi="Times New Roman" w:cs="Times New Roman"/>
          <w:i/>
          <w:sz w:val="24"/>
          <w:szCs w:val="24"/>
        </w:rPr>
      </w:pPr>
      <w:r w:rsidRPr="00B740F9">
        <w:rPr>
          <w:rFonts w:ascii="Times New Roman" w:hAnsi="Times New Roman" w:cs="Times New Roman"/>
          <w:sz w:val="24"/>
          <w:szCs w:val="24"/>
        </w:rPr>
        <w:br w:type="page"/>
      </w:r>
      <w:bookmarkStart w:id="4" w:name="_Toc191201548"/>
      <w:r w:rsidRPr="00B740F9">
        <w:rPr>
          <w:rFonts w:ascii="Times New Roman" w:hAnsi="Times New Roman" w:cs="Times New Roman"/>
          <w:i/>
          <w:sz w:val="24"/>
          <w:szCs w:val="24"/>
        </w:rPr>
        <w:lastRenderedPageBreak/>
        <w:t>Приложение 3</w:t>
      </w:r>
    </w:p>
    <w:bookmarkEnd w:id="4"/>
    <w:p w:rsidR="00850765" w:rsidRPr="00B740F9" w:rsidRDefault="00850765" w:rsidP="0085076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50765" w:rsidRPr="00B740F9" w:rsidRDefault="00850765" w:rsidP="0085076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40F9">
        <w:rPr>
          <w:rFonts w:ascii="Times New Roman" w:hAnsi="Times New Roman" w:cs="Times New Roman"/>
          <w:b/>
          <w:sz w:val="24"/>
          <w:szCs w:val="24"/>
        </w:rPr>
        <w:t>Ульяновский государственный университет</w:t>
      </w:r>
    </w:p>
    <w:p w:rsidR="00850765" w:rsidRPr="00B740F9" w:rsidRDefault="00850765" w:rsidP="0085076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B740F9">
        <w:rPr>
          <w:rFonts w:ascii="Times New Roman" w:hAnsi="Times New Roman" w:cs="Times New Roman"/>
          <w:b/>
          <w:sz w:val="24"/>
          <w:szCs w:val="24"/>
        </w:rPr>
        <w:t>Инженерно</w:t>
      </w:r>
      <w:proofErr w:type="spellEnd"/>
      <w:r w:rsidRPr="00B740F9">
        <w:rPr>
          <w:rFonts w:ascii="Times New Roman" w:hAnsi="Times New Roman" w:cs="Times New Roman"/>
          <w:b/>
          <w:sz w:val="24"/>
          <w:szCs w:val="24"/>
        </w:rPr>
        <w:t xml:space="preserve"> физический факультет высоких технологий</w:t>
      </w:r>
    </w:p>
    <w:p w:rsidR="00850765" w:rsidRPr="00B740F9" w:rsidRDefault="00850765" w:rsidP="00850765">
      <w:pPr>
        <w:tabs>
          <w:tab w:val="left" w:pos="2568"/>
          <w:tab w:val="left" w:leader="underscore" w:pos="4656"/>
        </w:tabs>
        <w:jc w:val="center"/>
        <w:rPr>
          <w:rFonts w:ascii="Times New Roman" w:hAnsi="Times New Roman" w:cs="Times New Roman"/>
          <w:b/>
          <w:snapToGrid w:val="0"/>
          <w:sz w:val="24"/>
          <w:szCs w:val="24"/>
        </w:rPr>
      </w:pPr>
      <w:r w:rsidRPr="00B740F9">
        <w:rPr>
          <w:rFonts w:ascii="Times New Roman" w:hAnsi="Times New Roman" w:cs="Times New Roman"/>
          <w:b/>
          <w:snapToGrid w:val="0"/>
          <w:sz w:val="24"/>
          <w:szCs w:val="24"/>
        </w:rPr>
        <w:t xml:space="preserve">Кафедра </w:t>
      </w:r>
      <w:r w:rsidR="009C6B98">
        <w:rPr>
          <w:rFonts w:ascii="Times New Roman" w:hAnsi="Times New Roman" w:cs="Times New Roman"/>
          <w:b/>
          <w:snapToGrid w:val="0"/>
          <w:sz w:val="24"/>
          <w:szCs w:val="24"/>
        </w:rPr>
        <w:t>Техносферная безопасность</w:t>
      </w:r>
    </w:p>
    <w:p w:rsidR="00850765" w:rsidRPr="00B740F9" w:rsidRDefault="00850765" w:rsidP="00850765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</w:p>
    <w:p w:rsidR="00850765" w:rsidRPr="00B740F9" w:rsidRDefault="00850765" w:rsidP="00850765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  <w:r w:rsidRPr="00B740F9">
        <w:rPr>
          <w:rFonts w:ascii="Times New Roman" w:hAnsi="Times New Roman" w:cs="Times New Roman"/>
          <w:b/>
          <w:bCs/>
          <w:sz w:val="28"/>
          <w:szCs w:val="24"/>
        </w:rPr>
        <w:t>ОТЧЕТ</w:t>
      </w:r>
    </w:p>
    <w:p w:rsidR="00850765" w:rsidRPr="00B740F9" w:rsidRDefault="00850765" w:rsidP="00850765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B740F9">
        <w:rPr>
          <w:rFonts w:ascii="Times New Roman" w:hAnsi="Times New Roman" w:cs="Times New Roman"/>
          <w:b/>
          <w:caps/>
          <w:sz w:val="28"/>
          <w:szCs w:val="24"/>
        </w:rPr>
        <w:t>По</w:t>
      </w:r>
      <w:r w:rsidRPr="00B740F9"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="00962AA8">
        <w:rPr>
          <w:rFonts w:ascii="Times New Roman" w:hAnsi="Times New Roman" w:cs="Times New Roman"/>
          <w:b/>
          <w:sz w:val="28"/>
          <w:szCs w:val="24"/>
        </w:rPr>
        <w:t>ПРОИЗВОДСТВЕННОЙ</w:t>
      </w:r>
      <w:r w:rsidRPr="00B740F9">
        <w:rPr>
          <w:rFonts w:ascii="Times New Roman" w:hAnsi="Times New Roman" w:cs="Times New Roman"/>
          <w:b/>
          <w:sz w:val="28"/>
          <w:szCs w:val="24"/>
        </w:rPr>
        <w:t xml:space="preserve"> ПРАКТИК</w:t>
      </w:r>
      <w:r w:rsidRPr="00B740F9">
        <w:rPr>
          <w:rFonts w:ascii="Times New Roman" w:hAnsi="Times New Roman" w:cs="Times New Roman"/>
          <w:b/>
          <w:caps/>
          <w:sz w:val="28"/>
          <w:szCs w:val="24"/>
        </w:rPr>
        <w:t>е</w:t>
      </w:r>
    </w:p>
    <w:p w:rsidR="00850765" w:rsidRPr="00B740F9" w:rsidRDefault="00850765" w:rsidP="00850765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</w:p>
    <w:p w:rsidR="00850765" w:rsidRPr="00B740F9" w:rsidRDefault="00850765" w:rsidP="00850765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B740F9">
        <w:rPr>
          <w:rFonts w:ascii="Times New Roman" w:hAnsi="Times New Roman" w:cs="Times New Roman"/>
          <w:sz w:val="28"/>
          <w:szCs w:val="24"/>
        </w:rPr>
        <w:t>Студента(</w:t>
      </w:r>
      <w:proofErr w:type="spellStart"/>
      <w:r w:rsidRPr="00B740F9">
        <w:rPr>
          <w:rFonts w:ascii="Times New Roman" w:hAnsi="Times New Roman" w:cs="Times New Roman"/>
          <w:sz w:val="28"/>
          <w:szCs w:val="24"/>
        </w:rPr>
        <w:t>ки</w:t>
      </w:r>
      <w:proofErr w:type="spellEnd"/>
      <w:r w:rsidRPr="00B740F9">
        <w:rPr>
          <w:rFonts w:ascii="Times New Roman" w:hAnsi="Times New Roman" w:cs="Times New Roman"/>
          <w:sz w:val="28"/>
          <w:szCs w:val="24"/>
        </w:rPr>
        <w:t>) ____ курса, группы _______________,</w:t>
      </w:r>
    </w:p>
    <w:p w:rsidR="00850765" w:rsidRPr="00B740F9" w:rsidRDefault="00850765" w:rsidP="00850765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B740F9">
        <w:rPr>
          <w:rFonts w:ascii="Times New Roman" w:hAnsi="Times New Roman" w:cs="Times New Roman"/>
          <w:sz w:val="28"/>
          <w:szCs w:val="24"/>
        </w:rPr>
        <w:t>направления 20.03.01 «Техносферная безопасность»</w:t>
      </w:r>
    </w:p>
    <w:p w:rsidR="00850765" w:rsidRPr="00B740F9" w:rsidRDefault="00850765" w:rsidP="00850765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50765" w:rsidRPr="00B740F9" w:rsidRDefault="00850765" w:rsidP="00850765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740F9"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</w:p>
    <w:p w:rsidR="00850765" w:rsidRPr="00B740F9" w:rsidRDefault="00850765" w:rsidP="00850765">
      <w:pPr>
        <w:shd w:val="clear" w:color="auto" w:fill="FFFFFF"/>
        <w:ind w:firstLine="709"/>
        <w:jc w:val="center"/>
        <w:rPr>
          <w:rFonts w:ascii="Times New Roman" w:hAnsi="Times New Roman" w:cs="Times New Roman"/>
          <w:i/>
        </w:rPr>
      </w:pPr>
      <w:r w:rsidRPr="00B740F9">
        <w:rPr>
          <w:rFonts w:ascii="Times New Roman" w:hAnsi="Times New Roman" w:cs="Times New Roman"/>
          <w:i/>
        </w:rPr>
        <w:t>(фамилия, имя, отчество студента</w:t>
      </w:r>
      <w:proofErr w:type="gramStart"/>
      <w:r w:rsidRPr="00B740F9">
        <w:rPr>
          <w:rFonts w:ascii="Times New Roman" w:hAnsi="Times New Roman" w:cs="Times New Roman"/>
          <w:i/>
        </w:rPr>
        <w:t>)</w:t>
      </w:r>
      <w:r w:rsidR="00CD5EB9">
        <w:rPr>
          <w:rFonts w:ascii="Times New Roman" w:hAnsi="Times New Roman" w:cs="Times New Roman"/>
          <w:i/>
        </w:rPr>
        <w:t>(</w:t>
      </w:r>
      <w:proofErr w:type="gramEnd"/>
      <w:r w:rsidR="00CD5EB9">
        <w:rPr>
          <w:rFonts w:ascii="Times New Roman" w:hAnsi="Times New Roman" w:cs="Times New Roman"/>
          <w:i/>
        </w:rPr>
        <w:t>личная подпись)</w:t>
      </w:r>
    </w:p>
    <w:p w:rsidR="00850765" w:rsidRPr="00B740F9" w:rsidRDefault="00850765" w:rsidP="00850765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</w:p>
    <w:p w:rsidR="00850765" w:rsidRPr="00B740F9" w:rsidRDefault="00850765" w:rsidP="00850765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B740F9">
        <w:rPr>
          <w:rFonts w:ascii="Times New Roman" w:hAnsi="Times New Roman" w:cs="Times New Roman"/>
          <w:sz w:val="28"/>
          <w:szCs w:val="24"/>
        </w:rPr>
        <w:t>Руководитель практики:</w:t>
      </w:r>
    </w:p>
    <w:p w:rsidR="00850765" w:rsidRPr="00B740F9" w:rsidRDefault="00850765" w:rsidP="00850765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740F9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850765" w:rsidRPr="00B740F9" w:rsidRDefault="00850765" w:rsidP="00850765">
      <w:pPr>
        <w:shd w:val="clear" w:color="auto" w:fill="FFFFFF"/>
        <w:ind w:firstLine="993"/>
        <w:rPr>
          <w:rFonts w:ascii="Times New Roman" w:hAnsi="Times New Roman" w:cs="Times New Roman"/>
          <w:i/>
        </w:rPr>
      </w:pPr>
      <w:r w:rsidRPr="00B740F9">
        <w:rPr>
          <w:rFonts w:ascii="Times New Roman" w:hAnsi="Times New Roman" w:cs="Times New Roman"/>
          <w:i/>
        </w:rPr>
        <w:t>(фамилия, имя, отчество руководителя практики, должность, ученая степень, ученое звание)</w:t>
      </w:r>
    </w:p>
    <w:p w:rsidR="00850765" w:rsidRPr="00B740F9" w:rsidRDefault="00850765" w:rsidP="00850765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</w:p>
    <w:p w:rsidR="00850765" w:rsidRPr="00B740F9" w:rsidRDefault="00850765" w:rsidP="00850765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</w:p>
    <w:p w:rsidR="00850765" w:rsidRPr="00B740F9" w:rsidRDefault="00850765" w:rsidP="00850765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</w:p>
    <w:p w:rsidR="00850765" w:rsidRPr="00B740F9" w:rsidRDefault="00850765" w:rsidP="00850765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B740F9">
        <w:rPr>
          <w:rFonts w:ascii="Times New Roman" w:hAnsi="Times New Roman" w:cs="Times New Roman"/>
          <w:sz w:val="28"/>
          <w:szCs w:val="24"/>
        </w:rPr>
        <w:t xml:space="preserve">ОТЧЕТ ПРИНЯТ: ________________ </w:t>
      </w:r>
    </w:p>
    <w:p w:rsidR="00850765" w:rsidRPr="00B740F9" w:rsidRDefault="00850765" w:rsidP="00850765">
      <w:pPr>
        <w:shd w:val="clear" w:color="auto" w:fill="FFFFFF"/>
        <w:ind w:left="3828"/>
        <w:jc w:val="both"/>
        <w:rPr>
          <w:rFonts w:ascii="Times New Roman" w:hAnsi="Times New Roman" w:cs="Times New Roman"/>
          <w:i/>
        </w:rPr>
      </w:pPr>
      <w:r w:rsidRPr="00B740F9">
        <w:rPr>
          <w:rFonts w:ascii="Times New Roman" w:hAnsi="Times New Roman" w:cs="Times New Roman"/>
          <w:i/>
        </w:rPr>
        <w:t>(дата)</w:t>
      </w:r>
    </w:p>
    <w:p w:rsidR="00850765" w:rsidRPr="00B740F9" w:rsidRDefault="00850765" w:rsidP="00850765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B740F9">
        <w:rPr>
          <w:rFonts w:ascii="Times New Roman" w:hAnsi="Times New Roman" w:cs="Times New Roman"/>
          <w:sz w:val="28"/>
          <w:szCs w:val="24"/>
        </w:rPr>
        <w:t>ОЦЕНКА:_______________________</w:t>
      </w:r>
    </w:p>
    <w:p w:rsidR="00850765" w:rsidRPr="00B740F9" w:rsidRDefault="00850765" w:rsidP="00850765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B740F9">
        <w:rPr>
          <w:rFonts w:ascii="Times New Roman" w:hAnsi="Times New Roman" w:cs="Times New Roman"/>
          <w:sz w:val="28"/>
          <w:szCs w:val="24"/>
        </w:rPr>
        <w:t>РУКОВОДИТЕЛЬ ПРАКТИКИ: ______________ (ФИО)</w:t>
      </w:r>
    </w:p>
    <w:p w:rsidR="00850765" w:rsidRPr="00B740F9" w:rsidRDefault="00850765" w:rsidP="0087166D">
      <w:pPr>
        <w:shd w:val="clear" w:color="auto" w:fill="FFFFFF"/>
        <w:ind w:firstLine="5245"/>
        <w:rPr>
          <w:rFonts w:ascii="Times New Roman" w:hAnsi="Times New Roman" w:cs="Times New Roman"/>
          <w:sz w:val="24"/>
          <w:szCs w:val="24"/>
        </w:rPr>
      </w:pPr>
      <w:r w:rsidRPr="00B740F9">
        <w:rPr>
          <w:rFonts w:ascii="Times New Roman" w:hAnsi="Times New Roman" w:cs="Times New Roman"/>
          <w:bCs/>
          <w:i/>
        </w:rPr>
        <w:t>(подпись)</w:t>
      </w:r>
    </w:p>
    <w:sectPr w:rsidR="00850765" w:rsidRPr="00B740F9" w:rsidSect="00962AA8">
      <w:headerReference w:type="default" r:id="rId9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0E7C" w:rsidRDefault="00970E7C" w:rsidP="0087166D">
      <w:pPr>
        <w:spacing w:after="0" w:line="240" w:lineRule="auto"/>
      </w:pPr>
      <w:r>
        <w:separator/>
      </w:r>
    </w:p>
  </w:endnote>
  <w:endnote w:type="continuationSeparator" w:id="0">
    <w:p w:rsidR="00970E7C" w:rsidRDefault="00970E7C" w:rsidP="008716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ivaldi">
    <w:panose1 w:val="03020602050506090804"/>
    <w:charset w:val="00"/>
    <w:family w:val="script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0E7C" w:rsidRDefault="00970E7C" w:rsidP="0087166D">
      <w:pPr>
        <w:spacing w:after="0" w:line="240" w:lineRule="auto"/>
      </w:pPr>
      <w:r>
        <w:separator/>
      </w:r>
    </w:p>
  </w:footnote>
  <w:footnote w:type="continuationSeparator" w:id="0">
    <w:p w:rsidR="00970E7C" w:rsidRDefault="00970E7C" w:rsidP="008716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Ind w:w="-5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4261"/>
      <w:gridCol w:w="4237"/>
    </w:tblGrid>
    <w:tr w:rsidR="009C6B98" w:rsidRPr="00506770" w:rsidTr="009C6B98">
      <w:trPr>
        <w:trHeight w:val="305"/>
      </w:trPr>
      <w:tc>
        <w:tcPr>
          <w:tcW w:w="4261" w:type="dxa"/>
          <w:tcBorders>
            <w:top w:val="single" w:sz="4" w:space="0" w:color="auto"/>
            <w:left w:val="single" w:sz="4" w:space="0" w:color="auto"/>
            <w:bottom w:val="nil"/>
            <w:right w:val="nil"/>
          </w:tcBorders>
          <w:shd w:val="clear" w:color="auto" w:fill="FFFFFF"/>
          <w:vAlign w:val="bottom"/>
        </w:tcPr>
        <w:p w:rsidR="009C6B98" w:rsidRPr="00506770" w:rsidRDefault="009C6B98" w:rsidP="009C6B98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sz w:val="16"/>
              <w:szCs w:val="24"/>
              <w:lang w:eastAsia="ru-RU"/>
            </w:rPr>
          </w:pPr>
          <w:r w:rsidRPr="00506770">
            <w:rPr>
              <w:rFonts w:ascii="Times New Roman" w:eastAsia="Times New Roman" w:hAnsi="Times New Roman" w:cs="Times New Roman"/>
              <w:color w:val="000000"/>
              <w:sz w:val="16"/>
              <w:szCs w:val="14"/>
              <w:lang w:eastAsia="ru-RU"/>
            </w:rPr>
            <w:t>Министерство образования и науки РФ Ульяновский государственный университет</w:t>
          </w:r>
        </w:p>
      </w:tc>
      <w:tc>
        <w:tcPr>
          <w:tcW w:w="4237" w:type="dxa"/>
          <w:tcBorders>
            <w:top w:val="single" w:sz="4" w:space="0" w:color="auto"/>
            <w:left w:val="single" w:sz="4" w:space="0" w:color="auto"/>
            <w:bottom w:val="nil"/>
            <w:right w:val="single" w:sz="4" w:space="0" w:color="auto"/>
          </w:tcBorders>
          <w:shd w:val="clear" w:color="auto" w:fill="FFFFFF"/>
        </w:tcPr>
        <w:p w:rsidR="009C6B98" w:rsidRPr="00506770" w:rsidRDefault="009C6B98" w:rsidP="009C6B98">
          <w:pPr>
            <w:spacing w:after="0" w:line="140" w:lineRule="exact"/>
            <w:jc w:val="center"/>
            <w:rPr>
              <w:rFonts w:ascii="Times New Roman" w:eastAsia="Times New Roman" w:hAnsi="Times New Roman" w:cs="Times New Roman"/>
              <w:sz w:val="24"/>
              <w:szCs w:val="24"/>
              <w:lang w:eastAsia="ru-RU"/>
            </w:rPr>
          </w:pPr>
          <w:r w:rsidRPr="00506770">
            <w:rPr>
              <w:rFonts w:ascii="Times New Roman" w:eastAsia="Times New Roman" w:hAnsi="Times New Roman" w:cs="Times New Roman"/>
              <w:color w:val="000000"/>
              <w:sz w:val="14"/>
              <w:szCs w:val="14"/>
              <w:lang w:eastAsia="ru-RU"/>
            </w:rPr>
            <w:t>Форма</w:t>
          </w:r>
        </w:p>
      </w:tc>
    </w:tr>
    <w:tr w:rsidR="009C6B98" w:rsidRPr="00506770" w:rsidTr="009C6B98">
      <w:trPr>
        <w:trHeight w:val="413"/>
      </w:trPr>
      <w:tc>
        <w:tcPr>
          <w:tcW w:w="4261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nil"/>
          </w:tcBorders>
          <w:shd w:val="clear" w:color="auto" w:fill="FFFFFF"/>
        </w:tcPr>
        <w:p w:rsidR="009C6B98" w:rsidRPr="00506770" w:rsidRDefault="009C6B98" w:rsidP="009C6B98">
          <w:pPr>
            <w:spacing w:after="0" w:line="140" w:lineRule="exact"/>
            <w:jc w:val="center"/>
            <w:rPr>
              <w:rFonts w:ascii="Times New Roman" w:eastAsia="Times New Roman" w:hAnsi="Times New Roman" w:cs="Times New Roman"/>
              <w:sz w:val="16"/>
              <w:szCs w:val="24"/>
              <w:lang w:eastAsia="ru-RU"/>
            </w:rPr>
          </w:pPr>
          <w:r w:rsidRPr="00506770">
            <w:rPr>
              <w:rFonts w:ascii="Times New Roman" w:eastAsia="Times New Roman" w:hAnsi="Times New Roman" w:cs="Times New Roman"/>
              <w:color w:val="000000"/>
              <w:sz w:val="16"/>
              <w:szCs w:val="14"/>
              <w:lang w:eastAsia="ru-RU"/>
            </w:rPr>
            <w:t>Ф - рабочая программа практики</w:t>
          </w:r>
        </w:p>
      </w:tc>
      <w:tc>
        <w:tcPr>
          <w:tcW w:w="423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FFFFFF"/>
        </w:tcPr>
        <w:p w:rsidR="009C6B98" w:rsidRPr="00506770" w:rsidRDefault="009C6B98" w:rsidP="009C6B98">
          <w:pPr>
            <w:spacing w:after="0" w:line="240" w:lineRule="auto"/>
            <w:rPr>
              <w:rFonts w:ascii="Times New Roman" w:eastAsia="Times New Roman" w:hAnsi="Times New Roman" w:cs="Times New Roman"/>
              <w:sz w:val="10"/>
              <w:szCs w:val="10"/>
              <w:lang w:eastAsia="ru-RU"/>
            </w:rPr>
          </w:pPr>
        </w:p>
      </w:tc>
    </w:tr>
  </w:tbl>
  <w:p w:rsidR="009C6B98" w:rsidRDefault="009C6B98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2">
    <w:nsid w:val="00000005"/>
    <w:multiLevelType w:val="multilevel"/>
    <w:tmpl w:val="00000004"/>
    <w:lvl w:ilvl="0">
      <w:start w:val="3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3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3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3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3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3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3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3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3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3">
    <w:nsid w:val="00000007"/>
    <w:multiLevelType w:val="multilevel"/>
    <w:tmpl w:val="00000006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4">
    <w:nsid w:val="00000009"/>
    <w:multiLevelType w:val="multilevel"/>
    <w:tmpl w:val="00000008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5">
    <w:nsid w:val="06581084"/>
    <w:multiLevelType w:val="hybridMultilevel"/>
    <w:tmpl w:val="ADECA70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06D70E73"/>
    <w:multiLevelType w:val="hybridMultilevel"/>
    <w:tmpl w:val="DC589B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AAF1EBC"/>
    <w:multiLevelType w:val="hybridMultilevel"/>
    <w:tmpl w:val="0706A97E"/>
    <w:lvl w:ilvl="0" w:tplc="453EDD5E">
      <w:start w:val="3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color w:val="000000"/>
        <w:sz w:val="21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10EB2D09"/>
    <w:multiLevelType w:val="hybridMultilevel"/>
    <w:tmpl w:val="99A49240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2EC0B04"/>
    <w:multiLevelType w:val="hybridMultilevel"/>
    <w:tmpl w:val="7886165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3E85479"/>
    <w:multiLevelType w:val="hybridMultilevel"/>
    <w:tmpl w:val="E35E1552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67C36B3"/>
    <w:multiLevelType w:val="hybridMultilevel"/>
    <w:tmpl w:val="69706938"/>
    <w:lvl w:ilvl="0" w:tplc="5850672C">
      <w:start w:val="1"/>
      <w:numFmt w:val="decimal"/>
      <w:lvlText w:val="%1."/>
      <w:lvlJc w:val="left"/>
      <w:pPr>
        <w:ind w:left="945" w:hanging="360"/>
      </w:pPr>
      <w:rPr>
        <w:rFonts w:hint="default"/>
        <w:b/>
        <w:color w:val="000000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665" w:hanging="360"/>
      </w:pPr>
    </w:lvl>
    <w:lvl w:ilvl="2" w:tplc="0419001B" w:tentative="1">
      <w:start w:val="1"/>
      <w:numFmt w:val="lowerRoman"/>
      <w:lvlText w:val="%3."/>
      <w:lvlJc w:val="right"/>
      <w:pPr>
        <w:ind w:left="2385" w:hanging="180"/>
      </w:pPr>
    </w:lvl>
    <w:lvl w:ilvl="3" w:tplc="0419000F" w:tentative="1">
      <w:start w:val="1"/>
      <w:numFmt w:val="decimal"/>
      <w:lvlText w:val="%4."/>
      <w:lvlJc w:val="left"/>
      <w:pPr>
        <w:ind w:left="3105" w:hanging="360"/>
      </w:pPr>
    </w:lvl>
    <w:lvl w:ilvl="4" w:tplc="04190019" w:tentative="1">
      <w:start w:val="1"/>
      <w:numFmt w:val="lowerLetter"/>
      <w:lvlText w:val="%5."/>
      <w:lvlJc w:val="left"/>
      <w:pPr>
        <w:ind w:left="3825" w:hanging="360"/>
      </w:pPr>
    </w:lvl>
    <w:lvl w:ilvl="5" w:tplc="0419001B" w:tentative="1">
      <w:start w:val="1"/>
      <w:numFmt w:val="lowerRoman"/>
      <w:lvlText w:val="%6."/>
      <w:lvlJc w:val="right"/>
      <w:pPr>
        <w:ind w:left="4545" w:hanging="180"/>
      </w:pPr>
    </w:lvl>
    <w:lvl w:ilvl="6" w:tplc="0419000F" w:tentative="1">
      <w:start w:val="1"/>
      <w:numFmt w:val="decimal"/>
      <w:lvlText w:val="%7."/>
      <w:lvlJc w:val="left"/>
      <w:pPr>
        <w:ind w:left="5265" w:hanging="360"/>
      </w:pPr>
    </w:lvl>
    <w:lvl w:ilvl="7" w:tplc="04190019" w:tentative="1">
      <w:start w:val="1"/>
      <w:numFmt w:val="lowerLetter"/>
      <w:lvlText w:val="%8."/>
      <w:lvlJc w:val="left"/>
      <w:pPr>
        <w:ind w:left="5985" w:hanging="360"/>
      </w:pPr>
    </w:lvl>
    <w:lvl w:ilvl="8" w:tplc="0419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12">
    <w:nsid w:val="209230FA"/>
    <w:multiLevelType w:val="hybridMultilevel"/>
    <w:tmpl w:val="5F103E7C"/>
    <w:lvl w:ilvl="0" w:tplc="A5EAAFB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27A10536"/>
    <w:multiLevelType w:val="hybridMultilevel"/>
    <w:tmpl w:val="162603C8"/>
    <w:lvl w:ilvl="0" w:tplc="5082F01A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000000"/>
        <w:sz w:val="21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E3A2448"/>
    <w:multiLevelType w:val="hybridMultilevel"/>
    <w:tmpl w:val="7272114C"/>
    <w:lvl w:ilvl="0" w:tplc="DA2419BA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4F840C4"/>
    <w:multiLevelType w:val="hybridMultilevel"/>
    <w:tmpl w:val="6F72C7C0"/>
    <w:lvl w:ilvl="0" w:tplc="83B4F31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38AE25A2"/>
    <w:multiLevelType w:val="multilevel"/>
    <w:tmpl w:val="C230384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7">
    <w:nsid w:val="38EB48CE"/>
    <w:multiLevelType w:val="hybridMultilevel"/>
    <w:tmpl w:val="9D4E408A"/>
    <w:lvl w:ilvl="0" w:tplc="041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18">
    <w:nsid w:val="39D432DA"/>
    <w:multiLevelType w:val="hybridMultilevel"/>
    <w:tmpl w:val="94A028C6"/>
    <w:lvl w:ilvl="0" w:tplc="5082F01A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000000"/>
        <w:sz w:val="21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0616765"/>
    <w:multiLevelType w:val="hybridMultilevel"/>
    <w:tmpl w:val="BA6EA498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2402BE3"/>
    <w:multiLevelType w:val="hybridMultilevel"/>
    <w:tmpl w:val="D68A0D96"/>
    <w:lvl w:ilvl="0" w:tplc="5082F01A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000000"/>
        <w:sz w:val="21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3AE7918"/>
    <w:multiLevelType w:val="hybridMultilevel"/>
    <w:tmpl w:val="1E98262C"/>
    <w:lvl w:ilvl="0" w:tplc="AC1ADD6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1B8D83A">
      <w:numFmt w:val="none"/>
      <w:lvlText w:val=""/>
      <w:lvlJc w:val="left"/>
      <w:pPr>
        <w:tabs>
          <w:tab w:val="num" w:pos="360"/>
        </w:tabs>
      </w:pPr>
    </w:lvl>
    <w:lvl w:ilvl="2" w:tplc="A03A6B4A">
      <w:numFmt w:val="none"/>
      <w:lvlText w:val=""/>
      <w:lvlJc w:val="left"/>
      <w:pPr>
        <w:tabs>
          <w:tab w:val="num" w:pos="360"/>
        </w:tabs>
      </w:pPr>
    </w:lvl>
    <w:lvl w:ilvl="3" w:tplc="82267208">
      <w:numFmt w:val="none"/>
      <w:lvlText w:val=""/>
      <w:lvlJc w:val="left"/>
      <w:pPr>
        <w:tabs>
          <w:tab w:val="num" w:pos="360"/>
        </w:tabs>
      </w:pPr>
    </w:lvl>
    <w:lvl w:ilvl="4" w:tplc="40F0C048">
      <w:numFmt w:val="none"/>
      <w:lvlText w:val=""/>
      <w:lvlJc w:val="left"/>
      <w:pPr>
        <w:tabs>
          <w:tab w:val="num" w:pos="360"/>
        </w:tabs>
      </w:pPr>
    </w:lvl>
    <w:lvl w:ilvl="5" w:tplc="3E20D6FA">
      <w:numFmt w:val="none"/>
      <w:lvlText w:val=""/>
      <w:lvlJc w:val="left"/>
      <w:pPr>
        <w:tabs>
          <w:tab w:val="num" w:pos="360"/>
        </w:tabs>
      </w:pPr>
    </w:lvl>
    <w:lvl w:ilvl="6" w:tplc="D9BC7A68">
      <w:numFmt w:val="none"/>
      <w:lvlText w:val=""/>
      <w:lvlJc w:val="left"/>
      <w:pPr>
        <w:tabs>
          <w:tab w:val="num" w:pos="360"/>
        </w:tabs>
      </w:pPr>
    </w:lvl>
    <w:lvl w:ilvl="7" w:tplc="8E1A0FAA">
      <w:numFmt w:val="none"/>
      <w:lvlText w:val=""/>
      <w:lvlJc w:val="left"/>
      <w:pPr>
        <w:tabs>
          <w:tab w:val="num" w:pos="360"/>
        </w:tabs>
      </w:pPr>
    </w:lvl>
    <w:lvl w:ilvl="8" w:tplc="6024DE6C">
      <w:numFmt w:val="none"/>
      <w:lvlText w:val=""/>
      <w:lvlJc w:val="left"/>
      <w:pPr>
        <w:tabs>
          <w:tab w:val="num" w:pos="360"/>
        </w:tabs>
      </w:pPr>
    </w:lvl>
  </w:abstractNum>
  <w:abstractNum w:abstractNumId="22">
    <w:nsid w:val="56F36817"/>
    <w:multiLevelType w:val="hybridMultilevel"/>
    <w:tmpl w:val="238C0BC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5A7C7F97"/>
    <w:multiLevelType w:val="hybridMultilevel"/>
    <w:tmpl w:val="F746FCA6"/>
    <w:lvl w:ilvl="0" w:tplc="3B4AF0F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C2846D5"/>
    <w:multiLevelType w:val="multilevel"/>
    <w:tmpl w:val="14F8E5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5CAD2460"/>
    <w:multiLevelType w:val="hybridMultilevel"/>
    <w:tmpl w:val="3E9AF906"/>
    <w:lvl w:ilvl="0" w:tplc="F1EC8D78">
      <w:start w:val="1"/>
      <w:numFmt w:val="bullet"/>
      <w:lvlText w:val="-"/>
      <w:lvlJc w:val="left"/>
      <w:pPr>
        <w:ind w:left="1440" w:hanging="360"/>
      </w:pPr>
      <w:rPr>
        <w:rFonts w:ascii="Vivaldi" w:hAnsi="Vivaldi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>
    <w:nsid w:val="5E0067AF"/>
    <w:multiLevelType w:val="hybridMultilevel"/>
    <w:tmpl w:val="28DA82D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>
    <w:nsid w:val="6C3F0CC3"/>
    <w:multiLevelType w:val="multilevel"/>
    <w:tmpl w:val="A0FEB00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9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12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7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72" w:hanging="1800"/>
      </w:pPr>
      <w:rPr>
        <w:rFonts w:hint="default"/>
      </w:rPr>
    </w:lvl>
  </w:abstractNum>
  <w:abstractNum w:abstractNumId="28">
    <w:nsid w:val="6D7C6B1B"/>
    <w:multiLevelType w:val="hybridMultilevel"/>
    <w:tmpl w:val="4F10853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6F8A5200"/>
    <w:multiLevelType w:val="multilevel"/>
    <w:tmpl w:val="40D8F3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77363430"/>
    <w:multiLevelType w:val="hybridMultilevel"/>
    <w:tmpl w:val="96745A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A973D1E"/>
    <w:multiLevelType w:val="hybridMultilevel"/>
    <w:tmpl w:val="FB98B99C"/>
    <w:lvl w:ilvl="0" w:tplc="A5EAAFB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32">
    <w:nsid w:val="7D8938E4"/>
    <w:multiLevelType w:val="hybridMultilevel"/>
    <w:tmpl w:val="2FA06536"/>
    <w:lvl w:ilvl="0" w:tplc="6F126676">
      <w:start w:val="37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3">
    <w:nsid w:val="7F8A126A"/>
    <w:multiLevelType w:val="hybridMultilevel"/>
    <w:tmpl w:val="105A8D4C"/>
    <w:lvl w:ilvl="0" w:tplc="07489030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11"/>
  </w:num>
  <w:num w:numId="7">
    <w:abstractNumId w:val="14"/>
  </w:num>
  <w:num w:numId="8">
    <w:abstractNumId w:val="33"/>
  </w:num>
  <w:num w:numId="9">
    <w:abstractNumId w:val="23"/>
  </w:num>
  <w:num w:numId="10">
    <w:abstractNumId w:val="7"/>
  </w:num>
  <w:num w:numId="11">
    <w:abstractNumId w:val="18"/>
  </w:num>
  <w:num w:numId="12">
    <w:abstractNumId w:val="8"/>
  </w:num>
  <w:num w:numId="13">
    <w:abstractNumId w:val="19"/>
  </w:num>
  <w:num w:numId="14">
    <w:abstractNumId w:val="13"/>
  </w:num>
  <w:num w:numId="15">
    <w:abstractNumId w:val="20"/>
  </w:num>
  <w:num w:numId="16">
    <w:abstractNumId w:val="29"/>
  </w:num>
  <w:num w:numId="17">
    <w:abstractNumId w:val="24"/>
  </w:num>
  <w:num w:numId="18">
    <w:abstractNumId w:val="21"/>
  </w:num>
  <w:num w:numId="19">
    <w:abstractNumId w:val="5"/>
  </w:num>
  <w:num w:numId="20">
    <w:abstractNumId w:val="16"/>
  </w:num>
  <w:num w:numId="21">
    <w:abstractNumId w:val="9"/>
  </w:num>
  <w:num w:numId="22">
    <w:abstractNumId w:val="28"/>
  </w:num>
  <w:num w:numId="23">
    <w:abstractNumId w:val="30"/>
  </w:num>
  <w:num w:numId="24">
    <w:abstractNumId w:val="15"/>
  </w:num>
  <w:num w:numId="25">
    <w:abstractNumId w:val="27"/>
  </w:num>
  <w:num w:numId="26">
    <w:abstractNumId w:val="6"/>
  </w:num>
  <w:num w:numId="27">
    <w:abstractNumId w:val="26"/>
  </w:num>
  <w:num w:numId="28">
    <w:abstractNumId w:val="22"/>
  </w:num>
  <w:num w:numId="29">
    <w:abstractNumId w:val="17"/>
  </w:num>
  <w:num w:numId="30">
    <w:abstractNumId w:val="10"/>
  </w:num>
  <w:num w:numId="31">
    <w:abstractNumId w:val="32"/>
  </w:num>
  <w:num w:numId="32">
    <w:abstractNumId w:val="25"/>
  </w:num>
  <w:num w:numId="33">
    <w:abstractNumId w:val="31"/>
  </w:num>
  <w:num w:numId="3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428E0"/>
    <w:rsid w:val="00017F39"/>
    <w:rsid w:val="000430E9"/>
    <w:rsid w:val="00093D33"/>
    <w:rsid w:val="00094C04"/>
    <w:rsid w:val="000E6590"/>
    <w:rsid w:val="00141E3B"/>
    <w:rsid w:val="00184D68"/>
    <w:rsid w:val="001947D9"/>
    <w:rsid w:val="001D771C"/>
    <w:rsid w:val="00205EF5"/>
    <w:rsid w:val="0025278F"/>
    <w:rsid w:val="00272344"/>
    <w:rsid w:val="00290067"/>
    <w:rsid w:val="002A0CF9"/>
    <w:rsid w:val="002C4218"/>
    <w:rsid w:val="00355675"/>
    <w:rsid w:val="003A303C"/>
    <w:rsid w:val="003E353E"/>
    <w:rsid w:val="00402111"/>
    <w:rsid w:val="004235D6"/>
    <w:rsid w:val="00445EF5"/>
    <w:rsid w:val="00474FB9"/>
    <w:rsid w:val="00506770"/>
    <w:rsid w:val="00513348"/>
    <w:rsid w:val="0051429F"/>
    <w:rsid w:val="00523808"/>
    <w:rsid w:val="005B0364"/>
    <w:rsid w:val="005D4765"/>
    <w:rsid w:val="005D5657"/>
    <w:rsid w:val="00687D47"/>
    <w:rsid w:val="006B3AB0"/>
    <w:rsid w:val="007323B8"/>
    <w:rsid w:val="00742FBF"/>
    <w:rsid w:val="00783039"/>
    <w:rsid w:val="00797E94"/>
    <w:rsid w:val="007E0763"/>
    <w:rsid w:val="008330FC"/>
    <w:rsid w:val="008428E0"/>
    <w:rsid w:val="008444AB"/>
    <w:rsid w:val="00850765"/>
    <w:rsid w:val="0087166D"/>
    <w:rsid w:val="008A47AB"/>
    <w:rsid w:val="008F3BD2"/>
    <w:rsid w:val="00924894"/>
    <w:rsid w:val="0094454D"/>
    <w:rsid w:val="00962464"/>
    <w:rsid w:val="00962AA8"/>
    <w:rsid w:val="00970E7C"/>
    <w:rsid w:val="00975989"/>
    <w:rsid w:val="009A484D"/>
    <w:rsid w:val="009B0864"/>
    <w:rsid w:val="009C6B98"/>
    <w:rsid w:val="009F1C55"/>
    <w:rsid w:val="00AC053D"/>
    <w:rsid w:val="00AD77D6"/>
    <w:rsid w:val="00B572B3"/>
    <w:rsid w:val="00B740F9"/>
    <w:rsid w:val="00BC0298"/>
    <w:rsid w:val="00BF1D41"/>
    <w:rsid w:val="00C213CD"/>
    <w:rsid w:val="00C750E3"/>
    <w:rsid w:val="00C86297"/>
    <w:rsid w:val="00CA32A7"/>
    <w:rsid w:val="00CC235B"/>
    <w:rsid w:val="00CD5EB9"/>
    <w:rsid w:val="00D43F62"/>
    <w:rsid w:val="00DA77C3"/>
    <w:rsid w:val="00DB1A6C"/>
    <w:rsid w:val="00DE04B5"/>
    <w:rsid w:val="00E16C46"/>
    <w:rsid w:val="00E43CE6"/>
    <w:rsid w:val="00E869F0"/>
    <w:rsid w:val="00EA1221"/>
    <w:rsid w:val="00F75C81"/>
    <w:rsid w:val="00FB1482"/>
    <w:rsid w:val="00FC3549"/>
    <w:rsid w:val="00FD22B2"/>
    <w:rsid w:val="00FF3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6590"/>
  </w:style>
  <w:style w:type="paragraph" w:styleId="1">
    <w:name w:val="heading 1"/>
    <w:basedOn w:val="a"/>
    <w:link w:val="10"/>
    <w:uiPriority w:val="9"/>
    <w:qFormat/>
    <w:rsid w:val="00797E9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next w:val="a"/>
    <w:link w:val="40"/>
    <w:qFormat/>
    <w:rsid w:val="00962AA8"/>
    <w:pPr>
      <w:keepNext/>
      <w:widowControl w:val="0"/>
      <w:autoSpaceDE w:val="0"/>
      <w:autoSpaceDN w:val="0"/>
      <w:adjustRightInd w:val="0"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9">
    <w:name w:val="heading 9"/>
    <w:basedOn w:val="a"/>
    <w:next w:val="a"/>
    <w:link w:val="90"/>
    <w:qFormat/>
    <w:rsid w:val="00962AA8"/>
    <w:pPr>
      <w:keepNext/>
      <w:spacing w:after="0" w:line="240" w:lineRule="auto"/>
      <w:outlineLvl w:val="8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053D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FC3549"/>
    <w:rPr>
      <w:strike w:val="0"/>
      <w:dstrike w:val="0"/>
      <w:color w:val="3272C0"/>
      <w:u w:val="none"/>
      <w:effect w:val="none"/>
      <w:shd w:val="clear" w:color="auto" w:fill="auto"/>
    </w:rPr>
  </w:style>
  <w:style w:type="character" w:customStyle="1" w:styleId="10">
    <w:name w:val="Заголовок 1 Знак"/>
    <w:basedOn w:val="a0"/>
    <w:link w:val="1"/>
    <w:uiPriority w:val="9"/>
    <w:rsid w:val="00797E9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footer"/>
    <w:basedOn w:val="a"/>
    <w:link w:val="a6"/>
    <w:rsid w:val="00797E94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Нижний колонтитул Знак"/>
    <w:basedOn w:val="a0"/>
    <w:link w:val="a5"/>
    <w:rsid w:val="00797E9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7">
    <w:name w:val="Знак"/>
    <w:basedOn w:val="a"/>
    <w:rsid w:val="00797E94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a8">
    <w:name w:val="Normal (Web)"/>
    <w:basedOn w:val="a"/>
    <w:rsid w:val="008507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77">
    <w:name w:val="Font Style77"/>
    <w:rsid w:val="00850765"/>
    <w:rPr>
      <w:rFonts w:ascii="Times New Roman" w:hAnsi="Times New Roman" w:cs="Times New Roman"/>
      <w:sz w:val="20"/>
      <w:szCs w:val="20"/>
    </w:rPr>
  </w:style>
  <w:style w:type="paragraph" w:styleId="a9">
    <w:name w:val="header"/>
    <w:basedOn w:val="a"/>
    <w:link w:val="aa"/>
    <w:uiPriority w:val="99"/>
    <w:unhideWhenUsed/>
    <w:rsid w:val="008716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166D"/>
  </w:style>
  <w:style w:type="paragraph" w:styleId="ab">
    <w:name w:val="Balloon Text"/>
    <w:basedOn w:val="a"/>
    <w:link w:val="ac"/>
    <w:semiHidden/>
    <w:unhideWhenUsed/>
    <w:rsid w:val="00E43C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E43CE6"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basedOn w:val="a0"/>
    <w:link w:val="4"/>
    <w:rsid w:val="00962AA8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90">
    <w:name w:val="Заголовок 9 Знак"/>
    <w:basedOn w:val="a0"/>
    <w:link w:val="9"/>
    <w:rsid w:val="00962AA8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d">
    <w:name w:val="Table Grid"/>
    <w:basedOn w:val="a1"/>
    <w:rsid w:val="00962A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page number"/>
    <w:basedOn w:val="a0"/>
    <w:rsid w:val="00962AA8"/>
  </w:style>
  <w:style w:type="paragraph" w:styleId="af">
    <w:name w:val="Body Text Indent"/>
    <w:basedOn w:val="a"/>
    <w:link w:val="af0"/>
    <w:rsid w:val="00962AA8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0">
    <w:name w:val="Основной текст с отступом Знак"/>
    <w:basedOn w:val="a0"/>
    <w:link w:val="af"/>
    <w:rsid w:val="00962AA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Body Text Indent 3"/>
    <w:basedOn w:val="a"/>
    <w:link w:val="30"/>
    <w:rsid w:val="00962AA8"/>
    <w:pPr>
      <w:widowControl w:val="0"/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962AA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">
    <w:name w:val="Body Text Indent 2"/>
    <w:basedOn w:val="a"/>
    <w:link w:val="20"/>
    <w:rsid w:val="00962AA8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962AA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rsid w:val="00962AA8"/>
    <w:pPr>
      <w:spacing w:after="0" w:line="240" w:lineRule="auto"/>
      <w:jc w:val="right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af1">
    <w:name w:val="footnote text"/>
    <w:basedOn w:val="a"/>
    <w:link w:val="af2"/>
    <w:semiHidden/>
    <w:rsid w:val="00962AA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Текст сноски Знак"/>
    <w:basedOn w:val="a0"/>
    <w:link w:val="af1"/>
    <w:semiHidden/>
    <w:rsid w:val="00962AA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footnote reference"/>
    <w:semiHidden/>
    <w:rsid w:val="00962AA8"/>
    <w:rPr>
      <w:vertAlign w:val="superscript"/>
    </w:rPr>
  </w:style>
  <w:style w:type="paragraph" w:styleId="af4">
    <w:name w:val="Title"/>
    <w:basedOn w:val="a"/>
    <w:link w:val="af5"/>
    <w:qFormat/>
    <w:rsid w:val="00962AA8"/>
    <w:pPr>
      <w:widowControl w:val="0"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f5">
    <w:name w:val="Название Знак"/>
    <w:basedOn w:val="a0"/>
    <w:link w:val="af4"/>
    <w:rsid w:val="00962AA8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pple-style-span">
    <w:name w:val="apple-style-span"/>
    <w:basedOn w:val="a0"/>
    <w:rsid w:val="00962AA8"/>
  </w:style>
  <w:style w:type="character" w:customStyle="1" w:styleId="p1">
    <w:name w:val="p1"/>
    <w:basedOn w:val="a0"/>
    <w:rsid w:val="00962AA8"/>
  </w:style>
  <w:style w:type="paragraph" w:customStyle="1" w:styleId="Default">
    <w:name w:val="Default"/>
    <w:rsid w:val="00962AA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f6">
    <w:name w:val="Знак"/>
    <w:basedOn w:val="a"/>
    <w:rsid w:val="00962AA8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customStyle="1" w:styleId="FooterChar">
    <w:name w:val="Footer Char"/>
    <w:locked/>
    <w:rsid w:val="00962AA8"/>
    <w:rPr>
      <w:rFonts w:ascii="Times New Roman" w:hAnsi="Times New Roman" w:cs="Times New Roman"/>
      <w:sz w:val="20"/>
      <w:szCs w:val="20"/>
      <w:lang w:val="x-none" w:eastAsia="ru-RU"/>
    </w:rPr>
  </w:style>
  <w:style w:type="paragraph" w:customStyle="1" w:styleId="12">
    <w:name w:val="Обычный1"/>
    <w:uiPriority w:val="99"/>
    <w:rsid w:val="00962AA8"/>
    <w:pPr>
      <w:widowControl w:val="0"/>
      <w:snapToGrid w:val="0"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13">
    <w:name w:val="Абзац списка1"/>
    <w:basedOn w:val="a"/>
    <w:rsid w:val="00962AA8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f7">
    <w:name w:val="Body Text"/>
    <w:basedOn w:val="a"/>
    <w:link w:val="af8"/>
    <w:uiPriority w:val="99"/>
    <w:rsid w:val="00962AA8"/>
    <w:pPr>
      <w:widowControl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Основной текст Знак"/>
    <w:basedOn w:val="a0"/>
    <w:link w:val="af7"/>
    <w:uiPriority w:val="99"/>
    <w:rsid w:val="00962AA8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05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895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8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94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7899099">
              <w:marLeft w:val="1021"/>
              <w:marRight w:val="703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7281469">
                  <w:marLeft w:val="5107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149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5479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72601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214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21</Pages>
  <Words>4580</Words>
  <Characters>26110</Characters>
  <Application>Microsoft Office Word</Application>
  <DocSecurity>0</DocSecurity>
  <Lines>217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Uesr</cp:lastModifiedBy>
  <cp:revision>3</cp:revision>
  <cp:lastPrinted>2017-12-12T07:39:00Z</cp:lastPrinted>
  <dcterms:created xsi:type="dcterms:W3CDTF">2018-10-16T08:09:00Z</dcterms:created>
  <dcterms:modified xsi:type="dcterms:W3CDTF">2018-11-22T07:47:00Z</dcterms:modified>
</cp:coreProperties>
</file>